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c61" w14:textId="556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2013 жылғы 4 мамырдағы N 17/03 қаулысы. Қарағанды облысының Әділет департаментінде 2013 жылғы 30 мамырда N 2338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орналастыруға мұқтаж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 (Н.Г. Алексеева) жұмысқа орналастыруына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