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ed1e" w14:textId="466e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2012 жылғы 11 желтоқсандағы XIV сессиясының "2013-2015 жылдарға арналған қалалық бюджет туралы" N 895/14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V шақырылған XV сессиясының 2013 жылғы 22 ақпандағы N 901/15 шешімі. Қарағанды облысының Әділет департаментінде 2013 жылғы 1 наурызда N 2191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2012 жылғы 11 желтоқсандағы XIV сессиясының "2013-2015 жылдарға арналған қалалық бюджет туралы" N 895/14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2064 тіркелген, 2013 жылғы 18 қаңтардағы N 2 "Шахтинский вестник"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"4 927 447" сандары "4 971 014"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"алу 30 000 мың" сандары "алу 73 567 мың"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"30 000 мың" сандары "73 567 мың"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"0" саны "43 567" деген сандарға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Мамерханова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бөлiмi" мемлекеттiк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Файзулина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ақпандағы XV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901/15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желтоқсандағы 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жүрісі қауіпсіздігін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қосымша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мемлекеттiк бiлiм беру мекемелер үшiн оқулықтар мен оқу-әдістемелік кешендерді сатып алу және жеткізу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салу және реконструкциялау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Отын-энергетикалық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объектілерін дамыту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кәсiпкерлiк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қызметтi қолдау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жобаларды іске асыру үшін кредиттер бойынша пайыздық ставканы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жаңа өндірістерді дамытуға гранттар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кәсіпкерлікті дамытуға жәрдемдесу - кәсіпкерлікке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кәсіпкерліктің дамуына ықпал етуге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