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3665" w14:textId="7e73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азаматтарды шақыру учаскесінде тіркеуді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әкімінің 2013 жылғы 23 желтоқсандағы № 01 шешімі. Қарағанды облысының Әділет департаментінде 2014 жылғы 17 қаңтарда № 2509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Қазақстан Республикасы Үкіметінің 2012 жылғы 27 маусымдағы "Әскери міндеттілер мен әскерге шақырылушыларды әскери есепке алуды жүргізу қағидаларын бекіту туралы" № 859 </w:t>
      </w:r>
      <w:r>
        <w:rPr>
          <w:rFonts w:ascii="Times New Roman"/>
          <w:b w:val="false"/>
          <w:i w:val="false"/>
          <w:color w:val="000000"/>
          <w:sz w:val="28"/>
        </w:rPr>
        <w:t>қаулысына</w:t>
      </w:r>
      <w:r>
        <w:rPr>
          <w:rFonts w:ascii="Times New Roman"/>
          <w:b w:val="false"/>
          <w:i w:val="false"/>
          <w:color w:val="000000"/>
          <w:sz w:val="28"/>
        </w:rPr>
        <w:t xml:space="preserve"> сәйкес, Қаражал қаласының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2014 жылдың қаңтар-наурыз айларында 2014 жылы он жеті жасқа толатын ер азаматтарды "Қаражал қаласының қорғаныс істері жөніндегі бөлімі" мемлекеттік мекемесінің шақыру учаскесінде тіркеу ұйымдастырылсын.</w:t>
      </w:r>
    </w:p>
    <w:bookmarkEnd w:id="1"/>
    <w:bookmarkStart w:name="z3" w:id="2"/>
    <w:p>
      <w:pPr>
        <w:spacing w:after="0"/>
        <w:ind w:left="0"/>
        <w:jc w:val="both"/>
      </w:pPr>
      <w:r>
        <w:rPr>
          <w:rFonts w:ascii="Times New Roman"/>
          <w:b w:val="false"/>
          <w:i w:val="false"/>
          <w:color w:val="000000"/>
          <w:sz w:val="28"/>
        </w:rPr>
        <w:t>
      2. Меншік нысанына және бағыныштылығына қарамастан Қаражал қаласының және Жәйрем кентінің кәсіпорындары, мекемелері, ұйымдары және оқу орындарының басшылары "Қаражал қаласының қорғаныс істері жөніндегі бөлімі" мемлекеттік мекемесіне 1997 жылы туған, шақыру учаскесінде тіркеуге жататын азаматтардың тізімін белгіленген нысанда ұсынсын.</w:t>
      </w:r>
    </w:p>
    <w:bookmarkEnd w:id="2"/>
    <w:bookmarkStart w:name="z4" w:id="3"/>
    <w:p>
      <w:pPr>
        <w:spacing w:after="0"/>
        <w:ind w:left="0"/>
        <w:jc w:val="both"/>
      </w:pPr>
      <w:r>
        <w:rPr>
          <w:rFonts w:ascii="Times New Roman"/>
          <w:b w:val="false"/>
          <w:i w:val="false"/>
          <w:color w:val="000000"/>
          <w:sz w:val="28"/>
        </w:rPr>
        <w:t>
      3. Қаражал қаласының әкімінің 2012 жылғы 07 желтоқсандағы № 04 "2013 жылы шақыру учаскесіне есепке тіркеуді ұйымдастыру туралы" шешімі жойылсын.</w:t>
      </w:r>
    </w:p>
    <w:bookmarkEnd w:id="3"/>
    <w:bookmarkStart w:name="z5" w:id="4"/>
    <w:p>
      <w:pPr>
        <w:spacing w:after="0"/>
        <w:ind w:left="0"/>
        <w:jc w:val="both"/>
      </w:pPr>
      <w:r>
        <w:rPr>
          <w:rFonts w:ascii="Times New Roman"/>
          <w:b w:val="false"/>
          <w:i w:val="false"/>
          <w:color w:val="000000"/>
          <w:sz w:val="28"/>
        </w:rPr>
        <w:t>
      4. Осы шешімнің орындалуына бақылау жасау Қаражал қаласы әкімінің орынбасары А. Құрмансейітовке жүктелсін.</w:t>
      </w:r>
    </w:p>
    <w:bookmarkEnd w:id="4"/>
    <w:bookmarkStart w:name="z6" w:id="5"/>
    <w:p>
      <w:pPr>
        <w:spacing w:after="0"/>
        <w:ind w:left="0"/>
        <w:jc w:val="both"/>
      </w:pPr>
      <w:r>
        <w:rPr>
          <w:rFonts w:ascii="Times New Roman"/>
          <w:b w:val="false"/>
          <w:i w:val="false"/>
          <w:color w:val="000000"/>
          <w:sz w:val="28"/>
        </w:rPr>
        <w:t>
      5. Осы шешім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Шорманбаев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бөлім бастығы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23 желтоқсан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бөлімінің бастығы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Тәкібаев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23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