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e1b4f5" w14:textId="5e1b4f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қызметтер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Жезқазған қаласы әкімдігінің 2013 жылғы 24 қаңтардағы N 02/01 қаулысы. Қарағанды облысының Әділет департаментінде 2013 жылғы 1 наурызда N 2192 болып тіркелді. Күші жойылды - Қарағанды облысы Жезқазған қаласы әкімдігінің 2013 жылғы 2 мамырдағы N 12/02 қаулысымен</w:t>
      </w:r>
    </w:p>
    <w:p>
      <w:pPr>
        <w:spacing w:after="0"/>
        <w:ind w:left="0"/>
        <w:jc w:val="both"/>
      </w:pPr>
      <w:r>
        <w:rPr>
          <w:rFonts w:ascii="Times New Roman"/>
          <w:b w:val="false"/>
          <w:i w:val="false"/>
          <w:color w:val="ff0000"/>
          <w:sz w:val="28"/>
        </w:rPr>
        <w:t>      Ескерту. Күші жойылды - Қарағанды облысы Жезқазған қаласы әкімдігінің 02.05.2013 N 12/02 (ресми жарияланған күнінен бастап қолданысқа енгізіледі)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Қазақстан Республикасының 2001 жылғы 23 қаңтардағы, "</w:t>
      </w:r>
      <w:r>
        <w:rPr>
          <w:rFonts w:ascii="Times New Roman"/>
          <w:b w:val="false"/>
          <w:i w:val="false"/>
          <w:color w:val="000000"/>
          <w:sz w:val="28"/>
        </w:rPr>
        <w:t>Әкімшілік рәсімдер туралы</w:t>
      </w:r>
      <w:r>
        <w:rPr>
          <w:rFonts w:ascii="Times New Roman"/>
          <w:b w:val="false"/>
          <w:i w:val="false"/>
          <w:color w:val="000000"/>
          <w:sz w:val="28"/>
        </w:rPr>
        <w:t>" 2000 жылғы 27 қарашадағы Заңдарына және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N 394 </w:t>
      </w:r>
      <w:r>
        <w:rPr>
          <w:rFonts w:ascii="Times New Roman"/>
          <w:b w:val="false"/>
          <w:i w:val="false"/>
          <w:color w:val="000000"/>
          <w:sz w:val="28"/>
        </w:rPr>
        <w:t>қаулысына</w:t>
      </w:r>
      <w:r>
        <w:rPr>
          <w:rFonts w:ascii="Times New Roman"/>
          <w:b w:val="false"/>
          <w:i w:val="false"/>
          <w:color w:val="000000"/>
          <w:sz w:val="28"/>
        </w:rPr>
        <w:t xml:space="preserve"> сәйкес Жезқазған қаласының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берілген:</w:t>
      </w:r>
      <w:r>
        <w:br/>
      </w:r>
      <w:r>
        <w:rPr>
          <w:rFonts w:ascii="Times New Roman"/>
          <w:b w:val="false"/>
          <w:i w:val="false"/>
          <w:color w:val="000000"/>
          <w:sz w:val="28"/>
        </w:rPr>
        <w:t>
      1) "18 жасқа дейiнгі балалары бар отбасыларға мемлекеттік жәрдемақылар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2) "Мемлекеттiк атаулы әлеуметтiк көмек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3)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4) "Мүгедектерге кресло-арбаларды беру үшiн оларға құжаттарды ресiмдеу"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5) "Мүгедектерді санаторий-курорттық емдеумен қамтамасыз ету үшiн оларға құжаттарды ресiмдеу"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6) "Тұрғын үй көмегін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7) "Мемлекеттiк бюджет қаражаты есебінен қызмет көрсететін мемлекеттiк және мемлекеттік емес медициналық-әлеуметтiк мекемелерде (ұйымдарда) әлеуметтiк қызмет көрсетуге арналған құжаттарды ресiмдеу"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8) "Жалғызiлiктi, жалғыз тұратын қарттарға, бөгде адамның күтiмiне және жәрдемiне мұқтаж мүгедектерге және мүгедек балаларға үйде әлеуметтiк қызмет көрсетуге құжаттарды ресiмдеу"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9) "Жергiлiктi өкiлді органдардың шешiмдерi бойынша мұқтаж азаматтардың жекелеген санаттарына әлеуметтiк көмек тағайындау және төлеу"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10) "Өтініш берушінің (отбасының) атаулы әлеуметтік көмек алушыларға тиесілігін растайтын анықтама беру"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11) "Адамдарға жұмыспен қамтуға жәрдемдесудің белсенді нысандарына қатысуға жолдама беру"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Жезқазған қаласы әкімінің орынбасары Б.М. Ахановқа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күннен бастап қолданысқа енгізіледі.</w:t>
      </w:r>
    </w:p>
    <w:bookmarkEnd w:id="0"/>
    <w:p>
      <w:pPr>
        <w:spacing w:after="0"/>
        <w:ind w:left="0"/>
        <w:jc w:val="both"/>
      </w:pPr>
      <w:r>
        <w:rPr>
          <w:rFonts w:ascii="Times New Roman"/>
          <w:b w:val="false"/>
          <w:i/>
          <w:color w:val="000000"/>
          <w:sz w:val="28"/>
        </w:rPr>
        <w:t>      Жезқазған қаласының әкімі                  Б. Шингисов</w:t>
      </w:r>
    </w:p>
    <w:bookmarkStart w:name="z5" w:id="1"/>
    <w:p>
      <w:pPr>
        <w:spacing w:after="0"/>
        <w:ind w:left="0"/>
        <w:jc w:val="both"/>
      </w:pPr>
      <w:r>
        <w:rPr>
          <w:rFonts w:ascii="Times New Roman"/>
          <w:b w:val="false"/>
          <w:i w:val="false"/>
          <w:color w:val="000000"/>
          <w:sz w:val="28"/>
        </w:rPr>
        <w:t>
Жезқазған қаласы әкімдігінің</w:t>
      </w:r>
      <w:r>
        <w:br/>
      </w:r>
      <w:r>
        <w:rPr>
          <w:rFonts w:ascii="Times New Roman"/>
          <w:b w:val="false"/>
          <w:i w:val="false"/>
          <w:color w:val="000000"/>
          <w:sz w:val="28"/>
        </w:rPr>
        <w:t>
2013 жылғы 24 қаңтардағы</w:t>
      </w:r>
      <w:r>
        <w:br/>
      </w:r>
      <w:r>
        <w:rPr>
          <w:rFonts w:ascii="Times New Roman"/>
          <w:b w:val="false"/>
          <w:i w:val="false"/>
          <w:color w:val="000000"/>
          <w:sz w:val="28"/>
        </w:rPr>
        <w:t>
N 02/01 қаулысымен</w:t>
      </w:r>
      <w:r>
        <w:br/>
      </w:r>
      <w:r>
        <w:rPr>
          <w:rFonts w:ascii="Times New Roman"/>
          <w:b w:val="false"/>
          <w:i w:val="false"/>
          <w:color w:val="000000"/>
          <w:sz w:val="28"/>
        </w:rPr>
        <w:t>
бекітілген</w:t>
      </w:r>
    </w:p>
    <w:bookmarkEnd w:id="1"/>
    <w:bookmarkStart w:name="z6" w:id="2"/>
    <w:p>
      <w:pPr>
        <w:spacing w:after="0"/>
        <w:ind w:left="0"/>
        <w:jc w:val="left"/>
      </w:pPr>
      <w:r>
        <w:rPr>
          <w:rFonts w:ascii="Times New Roman"/>
          <w:b/>
          <w:i w:val="false"/>
          <w:color w:val="000000"/>
        </w:rPr>
        <w:t xml:space="preserve"> 
"18 жасқа дейiнгi балалары бар</w:t>
      </w:r>
      <w:r>
        <w:br/>
      </w:r>
      <w:r>
        <w:rPr>
          <w:rFonts w:ascii="Times New Roman"/>
          <w:b/>
          <w:i w:val="false"/>
          <w:color w:val="000000"/>
        </w:rPr>
        <w:t>
отбасыларға мемлекеттiк жәрдемақылар тағайындау"</w:t>
      </w:r>
      <w:r>
        <w:br/>
      </w:r>
      <w:r>
        <w:rPr>
          <w:rFonts w:ascii="Times New Roman"/>
          <w:b/>
          <w:i w:val="false"/>
          <w:color w:val="000000"/>
        </w:rPr>
        <w:t>
мемлекеттік қызмет көрсету регламенті</w:t>
      </w:r>
    </w:p>
    <w:bookmarkEnd w:id="2"/>
    <w:bookmarkStart w:name="z7" w:id="3"/>
    <w:p>
      <w:pPr>
        <w:spacing w:after="0"/>
        <w:ind w:left="0"/>
        <w:jc w:val="left"/>
      </w:pPr>
      <w:r>
        <w:rPr>
          <w:rFonts w:ascii="Times New Roman"/>
          <w:b/>
          <w:i w:val="false"/>
          <w:color w:val="000000"/>
        </w:rPr>
        <w:t xml:space="preserve"> 
1. Негізгі түсініктер</w:t>
      </w:r>
    </w:p>
    <w:bookmarkEnd w:id="3"/>
    <w:bookmarkStart w:name="z8" w:id="4"/>
    <w:p>
      <w:pPr>
        <w:spacing w:after="0"/>
        <w:ind w:left="0"/>
        <w:jc w:val="both"/>
      </w:pPr>
      <w:r>
        <w:rPr>
          <w:rFonts w:ascii="Times New Roman"/>
          <w:b w:val="false"/>
          <w:i w:val="false"/>
          <w:color w:val="000000"/>
          <w:sz w:val="28"/>
        </w:rPr>
        <w:t>
      1. Қолданылатын терминдер мен аббревиатуралар анықтамасы:</w:t>
      </w:r>
      <w:r>
        <w:br/>
      </w:r>
      <w:r>
        <w:rPr>
          <w:rFonts w:ascii="Times New Roman"/>
          <w:b w:val="false"/>
          <w:i w:val="false"/>
          <w:color w:val="000000"/>
          <w:sz w:val="28"/>
        </w:rPr>
        <w:t>
      1) балалары бар отбасыларға берілетін мемлекеттік жәрдемақы - он сегіз жасқа дейiнгі балаларға тағайындалатын және төленетін ай сайынғы мемлекеттік жәрдемақы (бұдан әрі - балаларға жәрдемақы);</w:t>
      </w:r>
      <w:r>
        <w:br/>
      </w:r>
      <w:r>
        <w:rPr>
          <w:rFonts w:ascii="Times New Roman"/>
          <w:b w:val="false"/>
          <w:i w:val="false"/>
          <w:color w:val="000000"/>
          <w:sz w:val="28"/>
        </w:rPr>
        <w:t>
      2) ҚФБ - мемлекеттік қызмет көрсету үдерісіне қатысатын мүдделі органдардың жауапты тұлғалары - құрылымдық-функционалдық бірліктері, ақпараттық жүйелер немесе олардың қосалқы жүйелері;</w:t>
      </w:r>
      <w:r>
        <w:br/>
      </w:r>
      <w:r>
        <w:rPr>
          <w:rFonts w:ascii="Times New Roman"/>
          <w:b w:val="false"/>
          <w:i w:val="false"/>
          <w:color w:val="000000"/>
          <w:sz w:val="28"/>
        </w:rPr>
        <w:t>
      3) уәкілетті орган - "Жезқазған қаласының жұмыспен қамту және әлеуметтік бағдарламалар бөлімі" мемлекеттік мекемесі;</w:t>
      </w:r>
      <w:r>
        <w:br/>
      </w:r>
      <w:r>
        <w:rPr>
          <w:rFonts w:ascii="Times New Roman"/>
          <w:b w:val="false"/>
          <w:i w:val="false"/>
          <w:color w:val="000000"/>
          <w:sz w:val="28"/>
        </w:rPr>
        <w:t>
      4) халыққа қызмет көрсету орталығы - жеке және (немесе) заңды тұлғаларға "жалғыз терезе" қағидаты бойынша өтініштерді қабылдау және құжаттарды беру жөнінде мемлекеттік қызметтер көрсетілуін ұйымдастыруды жүзеге асыратын республикалық мемлекеттік кәсіпорын.</w:t>
      </w:r>
    </w:p>
    <w:bookmarkEnd w:id="4"/>
    <w:bookmarkStart w:name="z9" w:id="5"/>
    <w:p>
      <w:pPr>
        <w:spacing w:after="0"/>
        <w:ind w:left="0"/>
        <w:jc w:val="left"/>
      </w:pPr>
      <w:r>
        <w:rPr>
          <w:rFonts w:ascii="Times New Roman"/>
          <w:b/>
          <w:i w:val="false"/>
          <w:color w:val="000000"/>
        </w:rPr>
        <w:t xml:space="preserve"> 
2. Жалпы ережелер</w:t>
      </w:r>
    </w:p>
    <w:bookmarkEnd w:id="5"/>
    <w:bookmarkStart w:name="z10" w:id="6"/>
    <w:p>
      <w:pPr>
        <w:spacing w:after="0"/>
        <w:ind w:left="0"/>
        <w:jc w:val="both"/>
      </w:pPr>
      <w:r>
        <w:rPr>
          <w:rFonts w:ascii="Times New Roman"/>
          <w:b w:val="false"/>
          <w:i w:val="false"/>
          <w:color w:val="000000"/>
          <w:sz w:val="28"/>
        </w:rPr>
        <w:t>
      2. Осы "18 жасқа дейiнгi балалары бар отбасыларға мемлекеттiк жәрдемақылар тағайындау" мемлекеттік қызмет көрсету регламенті (бұдан әрі - регламент) 18 жасқа дейiнгi балалары бар отбасыларға мемлекеттiк жәрдемақылар тағайындау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"Жезқазған қаласының жұмыспен қамту және әлеуметтік бағдарламалар бөлімі" мемлекеттік мекемесімен (бұдан әрі -уәкілетті орган), сондай-ақ баламалы негізде халыққа қызмет көрсету орталығы: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Жезқазған қаласындағы бөлімі арқылы көрсетіледі (бұдан әрі - орталық), (байланыс деректері осы регламенттегі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Тұрғылықты жері бойынша уәкілетті орган болмаған жағдайда тұтынушы мемлекеттік қызмет алу үшін кенттің, ауылдың (селоның), ауылдық (селолық) округтің әкіміне (бұдан әрі – село әкімі) жүгінеді, (байланыс деректері осы регламенттегі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Көрсетiлетiн мемлекеттiк қызметтiң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Мемлекеттiк қызмет "Балалы отбасыларға берiлетiн мемлекеттiк жәрдемақылар туралы" 2005 жылғы 28 маусымдағы Қазақстан Республикасы Заңының 4 бабы 1 тармағының, </w:t>
      </w:r>
      <w:r>
        <w:rPr>
          <w:rFonts w:ascii="Times New Roman"/>
          <w:b w:val="false"/>
          <w:i w:val="false"/>
          <w:color w:val="000000"/>
          <w:sz w:val="28"/>
        </w:rPr>
        <w:t>3) тармақшасының</w:t>
      </w:r>
      <w:r>
        <w:rPr>
          <w:rFonts w:ascii="Times New Roman"/>
          <w:b w:val="false"/>
          <w:i w:val="false"/>
          <w:color w:val="000000"/>
          <w:sz w:val="28"/>
        </w:rPr>
        <w:t>, Қазақстан Республикасы Үкiметiнiң 2005 жылғы 2 қарашадағы N 1092 қаулысымен бекiтiлген Балалы отбасыларға берiлетiн мемлекеттiк жәрдемақыларды тағайындау және төлеу ережесiнiң </w:t>
      </w:r>
      <w:r>
        <w:rPr>
          <w:rFonts w:ascii="Times New Roman"/>
          <w:b w:val="false"/>
          <w:i w:val="false"/>
          <w:color w:val="000000"/>
          <w:sz w:val="28"/>
        </w:rPr>
        <w:t>2 тарауының</w:t>
      </w:r>
      <w:r>
        <w:rPr>
          <w:rFonts w:ascii="Times New Roman"/>
          <w:b w:val="false"/>
          <w:i w:val="false"/>
          <w:color w:val="000000"/>
          <w:sz w:val="28"/>
        </w:rPr>
        <w:t xml:space="preserve"> және Қазақстан Республикасы Үкіметінің 2011 жылғы 7 сәуірдегі "Жергілікті атқарушы органдар көрсететін әлеуметтік қорғау саласындағы мемлекеттік қызметтердің стандарттарын бекіту туралы" N 394 </w:t>
      </w:r>
      <w:r>
        <w:rPr>
          <w:rFonts w:ascii="Times New Roman"/>
          <w:b w:val="false"/>
          <w:i w:val="false"/>
          <w:color w:val="000000"/>
          <w:sz w:val="28"/>
        </w:rPr>
        <w:t>қаулысының</w:t>
      </w:r>
      <w:r>
        <w:rPr>
          <w:rFonts w:ascii="Times New Roman"/>
          <w:b w:val="false"/>
          <w:i w:val="false"/>
          <w:color w:val="000000"/>
          <w:sz w:val="28"/>
        </w:rPr>
        <w:t xml:space="preserve"> негiзiнде ұсынылады.</w:t>
      </w:r>
      <w:r>
        <w:br/>
      </w:r>
      <w:r>
        <w:rPr>
          <w:rFonts w:ascii="Times New Roman"/>
          <w:b w:val="false"/>
          <w:i w:val="false"/>
          <w:color w:val="000000"/>
          <w:sz w:val="28"/>
        </w:rPr>
        <w:t>
</w:t>
      </w:r>
      <w:r>
        <w:rPr>
          <w:rFonts w:ascii="Times New Roman"/>
          <w:b w:val="false"/>
          <w:i w:val="false"/>
          <w:color w:val="000000"/>
          <w:sz w:val="28"/>
        </w:rPr>
        <w:t>
      6. Көрсетiлетiн мемлекеттiк қызметтiң нәтижесi тұтынушыға (18 жасқа дейiнгi балаларға жәрдемақы тағайындау туралы қағаз жеткiзгiштегi хабарлама (бұдан әрі - хабарлама) не қызмет көрсетуден бас тарту туралы қағаз жеткiзгiштегi дәлелдi жауап болып табылады.</w:t>
      </w:r>
    </w:p>
    <w:bookmarkEnd w:id="6"/>
    <w:bookmarkStart w:name="z15" w:id="7"/>
    <w:p>
      <w:pPr>
        <w:spacing w:after="0"/>
        <w:ind w:left="0"/>
        <w:jc w:val="left"/>
      </w:pPr>
      <w:r>
        <w:rPr>
          <w:rFonts w:ascii="Times New Roman"/>
          <w:b/>
          <w:i w:val="false"/>
          <w:color w:val="000000"/>
        </w:rPr>
        <w:t xml:space="preserve"> 
3. Мемлекеттік қызмет көрсетудің тәртібіне талаптар</w:t>
      </w:r>
    </w:p>
    <w:bookmarkEnd w:id="7"/>
    <w:bookmarkStart w:name="z16" w:id="8"/>
    <w:p>
      <w:pPr>
        <w:spacing w:after="0"/>
        <w:ind w:left="0"/>
        <w:jc w:val="both"/>
      </w:pPr>
      <w:r>
        <w:rPr>
          <w:rFonts w:ascii="Times New Roman"/>
          <w:b w:val="false"/>
          <w:i w:val="false"/>
          <w:color w:val="000000"/>
          <w:sz w:val="28"/>
        </w:rPr>
        <w:t>
      7. Мемлекеттiк қызмет жеке тұлғаларға көрсетіледі: 18 жасқа дейiнгi балалары бар, отбасының жан басына шаққандағы табысы азық-түлiк себетi құнынан төмен Қазақстан Республикасында тұрақты тұратын Қазақстан Республикасының азаматтарына және оралмандарға (бұдан әрi - тұтынушылар) көрсетiледi.</w:t>
      </w:r>
      <w:r>
        <w:br/>
      </w:r>
      <w:r>
        <w:rPr>
          <w:rFonts w:ascii="Times New Roman"/>
          <w:b w:val="false"/>
          <w:i w:val="false"/>
          <w:color w:val="000000"/>
          <w:sz w:val="28"/>
        </w:rPr>
        <w:t>
</w:t>
      </w:r>
      <w:r>
        <w:rPr>
          <w:rFonts w:ascii="Times New Roman"/>
          <w:b w:val="false"/>
          <w:i w:val="false"/>
          <w:color w:val="000000"/>
          <w:sz w:val="28"/>
        </w:rPr>
        <w:t>
      8. Мемлекеттiк қызмет көрсету мерзiмдерi:</w:t>
      </w:r>
      <w:r>
        <w:br/>
      </w:r>
      <w:r>
        <w:rPr>
          <w:rFonts w:ascii="Times New Roman"/>
          <w:b w:val="false"/>
          <w:i w:val="false"/>
          <w:color w:val="000000"/>
          <w:sz w:val="28"/>
        </w:rPr>
        <w:t>
      1) мемлекеттiк қызмет көрсету мерзiмдерi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анықталған қажеттi құжаттарды тапсырған сәттен бастап:</w:t>
      </w:r>
      <w:r>
        <w:br/>
      </w:r>
      <w:r>
        <w:rPr>
          <w:rFonts w:ascii="Times New Roman"/>
          <w:b w:val="false"/>
          <w:i w:val="false"/>
          <w:color w:val="000000"/>
          <w:sz w:val="28"/>
        </w:rPr>
        <w:t>
      уәкілетті органға – он жұмыс күні ішінде;</w:t>
      </w:r>
      <w:r>
        <w:br/>
      </w:r>
      <w:r>
        <w:rPr>
          <w:rFonts w:ascii="Times New Roman"/>
          <w:b w:val="false"/>
          <w:i w:val="false"/>
          <w:color w:val="000000"/>
          <w:sz w:val="28"/>
        </w:rPr>
        <w:t>
      тұрғылықты жері бойынша село әкіміне – күнтізбелік отыз күннен аспайды;</w:t>
      </w:r>
      <w:r>
        <w:br/>
      </w:r>
      <w:r>
        <w:rPr>
          <w:rFonts w:ascii="Times New Roman"/>
          <w:b w:val="false"/>
          <w:i w:val="false"/>
          <w:color w:val="000000"/>
          <w:sz w:val="28"/>
        </w:rPr>
        <w:t>
      орталыққа – он жұмыс күні ішінде (мемлекеттік қызметке құжат қабылдау және беру (нәтиже)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бір тұтынушыға қызмет көрсетуге уәкілетті органда, село әкімі 15 минуттан, орталықта 30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 тұтынушыға қызмет көрсетудің жол берілетін ең көп уақыты уәкілетті органда, село әкімінде 15 минуттан аспайды, орталықта – 30 минут.</w:t>
      </w:r>
      <w:r>
        <w:br/>
      </w:r>
      <w:r>
        <w:rPr>
          <w:rFonts w:ascii="Times New Roman"/>
          <w:b w:val="false"/>
          <w:i w:val="false"/>
          <w:color w:val="000000"/>
          <w:sz w:val="28"/>
        </w:rPr>
        <w:t>
</w:t>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w:t>
      </w:r>
      <w:r>
        <w:rPr>
          <w:rFonts w:ascii="Times New Roman"/>
          <w:b w:val="false"/>
          <w:i w:val="false"/>
          <w:color w:val="000000"/>
          <w:sz w:val="28"/>
        </w:rPr>
        <w:t>
      10. Уәкiлеттi органның, село әкімінің жұмыс кестесi: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күн сайын сағат 9.00-ден 20.00-ге дейін үзіліссіз, орталық филиалдары мен өкілдіктерінде - демалыс (сенбі, жексенбі) және мереке күндерін қоспағанда, күн сайын сағат 13.00-ден 14.00-ге дейін түскі үзіліспен сағат 9.00-ден 19.00-ге дейін.</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уәкілетті органға, тұрғылықты жері бойынша село әкіміне немесе орталыққа өтініш береді;</w:t>
      </w:r>
      <w:r>
        <w:br/>
      </w:r>
      <w:r>
        <w:rPr>
          <w:rFonts w:ascii="Times New Roman"/>
          <w:b w:val="false"/>
          <w:i w:val="false"/>
          <w:color w:val="000000"/>
          <w:sz w:val="28"/>
        </w:rPr>
        <w:t>
      2) село әкімі, орталық құжаттарды қабылдауды, тіркеуді,тізілім құруды жүзеге асырады және құжаттарды уәкілетті органға тапсырады;</w:t>
      </w:r>
      <w:r>
        <w:br/>
      </w:r>
      <w:r>
        <w:rPr>
          <w:rFonts w:ascii="Times New Roman"/>
          <w:b w:val="false"/>
          <w:i w:val="false"/>
          <w:color w:val="000000"/>
          <w:sz w:val="28"/>
        </w:rPr>
        <w:t>
      3) уәкілетті орган тұтынушы уәкілетті органға өтініш білдірген кездегі немесе село әкімімен, орталықтан ұсынылған, құжаттарды қарастыруды, тіркеуді жүзеге асырады, хабарлама немесе, мемлекеттік қызметті көрсетуден бас тарту туралы дәлелді жауапты дайындайды және мемлекеттік қызмет көрсету нәтижесін село әкіміне, орталыққа немесе уәкілетті органға өтініш берген жағдайда, тұтынушыға жолдайды;</w:t>
      </w:r>
      <w:r>
        <w:br/>
      </w:r>
      <w:r>
        <w:rPr>
          <w:rFonts w:ascii="Times New Roman"/>
          <w:b w:val="false"/>
          <w:i w:val="false"/>
          <w:color w:val="000000"/>
          <w:sz w:val="28"/>
        </w:rPr>
        <w:t>
      4) село әкімі, орталық тұтынушыға хабарламаны немесе мемлекеттік қызметті көрсетуден бас тарту туралы дәлелді жауапты береді.</w:t>
      </w:r>
      <w:r>
        <w:br/>
      </w:r>
      <w:r>
        <w:rPr>
          <w:rFonts w:ascii="Times New Roman"/>
          <w:b w:val="false"/>
          <w:i w:val="false"/>
          <w:color w:val="000000"/>
          <w:sz w:val="28"/>
        </w:rPr>
        <w:t>
      Қоса берілген құжаттармен бірге өтініштерді уәкілетті органға жеткізуді және кері қайтаруды орталық өтініштерді қабылдаған күні екі реттен кем емес курьерлік байланыс арқылы жүзеге асырады.</w:t>
      </w:r>
      <w:r>
        <w:br/>
      </w:r>
      <w:r>
        <w:rPr>
          <w:rFonts w:ascii="Times New Roman"/>
          <w:b w:val="false"/>
          <w:i w:val="false"/>
          <w:color w:val="000000"/>
          <w:sz w:val="28"/>
        </w:rPr>
        <w:t>
</w:t>
      </w:r>
      <w:r>
        <w:rPr>
          <w:rFonts w:ascii="Times New Roman"/>
          <w:b w:val="false"/>
          <w:i w:val="false"/>
          <w:color w:val="000000"/>
          <w:sz w:val="28"/>
        </w:rPr>
        <w:t>
      12. Уәкілетті органда және орталықта мемлекеттік қызметті көрсету үшін құжаттарды қабылдауды жүзеге асыратын тұлғалардың ең аз саны бір қызметкерді құрайды.</w:t>
      </w:r>
    </w:p>
    <w:bookmarkEnd w:id="8"/>
    <w:bookmarkStart w:name="z22" w:id="9"/>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сипаттамасы</w:t>
      </w:r>
    </w:p>
    <w:bookmarkEnd w:id="9"/>
    <w:bookmarkStart w:name="z23" w:id="10"/>
    <w:p>
      <w:pPr>
        <w:spacing w:after="0"/>
        <w:ind w:left="0"/>
        <w:jc w:val="both"/>
      </w:pPr>
      <w:r>
        <w:rPr>
          <w:rFonts w:ascii="Times New Roman"/>
          <w:b w:val="false"/>
          <w:i w:val="false"/>
          <w:color w:val="000000"/>
          <w:sz w:val="28"/>
        </w:rPr>
        <w:t>
      13. Тұтынушы мемлекеттік қызмет алу үшін мынадай құжаттарды тапсырады:</w:t>
      </w:r>
      <w:r>
        <w:br/>
      </w:r>
      <w:r>
        <w:rPr>
          <w:rFonts w:ascii="Times New Roman"/>
          <w:b w:val="false"/>
          <w:i w:val="false"/>
          <w:color w:val="000000"/>
          <w:sz w:val="28"/>
        </w:rPr>
        <w:t>
      1) балаларға арналған жәрдемақыны тағайындау үшін белгіленген үлгідегі өтініш;</w:t>
      </w:r>
      <w:r>
        <w:br/>
      </w:r>
      <w:r>
        <w:rPr>
          <w:rFonts w:ascii="Times New Roman"/>
          <w:b w:val="false"/>
          <w:i w:val="false"/>
          <w:color w:val="000000"/>
          <w:sz w:val="28"/>
        </w:rPr>
        <w:t>
      2) баланың (балалардың) тууы туралы куәлігінің (куәліктерінің) көшірмесі (көшірмелері);</w:t>
      </w:r>
      <w:r>
        <w:br/>
      </w:r>
      <w:r>
        <w:rPr>
          <w:rFonts w:ascii="Times New Roman"/>
          <w:b w:val="false"/>
          <w:i w:val="false"/>
          <w:color w:val="000000"/>
          <w:sz w:val="28"/>
        </w:rPr>
        <w:t>
      3) өтініш берушінің жеке басын куәландыратын құжаттың көшірмесі;</w:t>
      </w:r>
      <w:r>
        <w:br/>
      </w:r>
      <w:r>
        <w:rPr>
          <w:rFonts w:ascii="Times New Roman"/>
          <w:b w:val="false"/>
          <w:i w:val="false"/>
          <w:color w:val="000000"/>
          <w:sz w:val="28"/>
        </w:rPr>
        <w:t>
      4) отбасының тұрғылықты жері бойынша тіркелгенін растайтын құжаттың көшірмесі (азаматтарды тіркеу кітапшасының көшірмесі не мекенжай бюросының анықтамасы не село әкімінің анықтамасы);</w:t>
      </w:r>
      <w:r>
        <w:br/>
      </w:r>
      <w:r>
        <w:rPr>
          <w:rFonts w:ascii="Times New Roman"/>
          <w:b w:val="false"/>
          <w:i w:val="false"/>
          <w:color w:val="000000"/>
          <w:sz w:val="28"/>
        </w:rPr>
        <w:t>
      5) белгіленген үлгідегі отбасының құрамы туралы мәліметтер;</w:t>
      </w:r>
      <w:r>
        <w:br/>
      </w:r>
      <w:r>
        <w:rPr>
          <w:rFonts w:ascii="Times New Roman"/>
          <w:b w:val="false"/>
          <w:i w:val="false"/>
          <w:color w:val="000000"/>
          <w:sz w:val="28"/>
        </w:rPr>
        <w:t>
      6) белгіленген үлгідегі отбасы мүшелерінің табысы туралы мәліметтер;</w:t>
      </w:r>
      <w:r>
        <w:br/>
      </w:r>
      <w:r>
        <w:rPr>
          <w:rFonts w:ascii="Times New Roman"/>
          <w:b w:val="false"/>
          <w:i w:val="false"/>
          <w:color w:val="000000"/>
          <w:sz w:val="28"/>
        </w:rPr>
        <w:t>
      7) асырап алушылар, қорғаншылар (қамқоршылар) тиісті органның асырап алу немесе баланы қорғаншылыққа (қамқорлыққа) алу туралы шешімінің үзінді көшірмесін ұсынады.</w:t>
      </w:r>
      <w:r>
        <w:br/>
      </w:r>
      <w:r>
        <w:rPr>
          <w:rFonts w:ascii="Times New Roman"/>
          <w:b w:val="false"/>
          <w:i w:val="false"/>
          <w:color w:val="000000"/>
          <w:sz w:val="28"/>
        </w:rPr>
        <w:t>
      Салыстырып тексеру үшін құжаттардың түпнұсқалары мен көшірмелері ұсынылады, содан кейін құжаттардың түпнұсқалары тұтынушыға қайтарылады. Балаларға арналған жәрдемақыны алу құқығы тоқсан сайын отбасы мүшелерінің табысы туралы мәліметтерді бере отырып расталады.</w:t>
      </w:r>
      <w:r>
        <w:br/>
      </w:r>
      <w:r>
        <w:rPr>
          <w:rFonts w:ascii="Times New Roman"/>
          <w:b w:val="false"/>
          <w:i w:val="false"/>
          <w:color w:val="000000"/>
          <w:sz w:val="28"/>
        </w:rPr>
        <w:t>
      Ата-анасының біреуі, қорғаншылары немесе қамқоршылары жәрдемақы тағайындау туралы жеке өтініш жасай алмайтын жағдайда, ата-аналар, қамқоршы немесе қорғаншы белгіленген тәртіппен берілген сенімхат негізінде жәрдемақы тағайындау туралы өтінішпен баруға басқа адамдарға өкілеттік беруге құқылы.</w:t>
      </w:r>
      <w:r>
        <w:br/>
      </w:r>
      <w:r>
        <w:rPr>
          <w:rFonts w:ascii="Times New Roman"/>
          <w:b w:val="false"/>
          <w:i w:val="false"/>
          <w:color w:val="000000"/>
          <w:sz w:val="28"/>
        </w:rPr>
        <w:t>
</w:t>
      </w:r>
      <w:r>
        <w:rPr>
          <w:rFonts w:ascii="Times New Roman"/>
          <w:b w:val="false"/>
          <w:i w:val="false"/>
          <w:color w:val="000000"/>
          <w:sz w:val="28"/>
        </w:rPr>
        <w:t>
      14. Барлық қажетті құжаттар тапсырылғаннан кейін тұтынушыға:</w:t>
      </w:r>
      <w:r>
        <w:br/>
      </w:r>
      <w:r>
        <w:rPr>
          <w:rFonts w:ascii="Times New Roman"/>
          <w:b w:val="false"/>
          <w:i w:val="false"/>
          <w:color w:val="000000"/>
          <w:sz w:val="28"/>
        </w:rPr>
        <w:t>
      1) уәкілетті органда немесе село әкімінде - мемлекеттік қызметті тіркеу және алу күні, құжаттарды қабылдаған адамның тегі мен аты-жөні көрсетілген, құжаттардың тапсырылғанын растайтын талон беріледі;</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
      15. 18 жасқа дейінгі балаларға арналған жәрдемақы тағайындау (тағайындаудан бас тарту) туралы хабарлама беру:</w:t>
      </w:r>
      <w:r>
        <w:br/>
      </w:r>
      <w:r>
        <w:rPr>
          <w:rFonts w:ascii="Times New Roman"/>
          <w:b w:val="false"/>
          <w:i w:val="false"/>
          <w:color w:val="000000"/>
          <w:sz w:val="28"/>
        </w:rPr>
        <w:t>
      уәкілетті органға немесе село әкіміне жеке өтініш жасағанда не пошталық хабарлама арқылы;</w:t>
      </w:r>
      <w:r>
        <w:br/>
      </w:r>
      <w:r>
        <w:rPr>
          <w:rFonts w:ascii="Times New Roman"/>
          <w:b w:val="false"/>
          <w:i w:val="false"/>
          <w:color w:val="000000"/>
          <w:sz w:val="28"/>
        </w:rPr>
        <w:t>
      орталыққа өтініш бергенде қолхат негізінде онда көрсетілген мерзімде "терезе" арқылы күн сайын жүзеге асырылады.</w:t>
      </w:r>
      <w:r>
        <w:br/>
      </w:r>
      <w:r>
        <w:rPr>
          <w:rFonts w:ascii="Times New Roman"/>
          <w:b w:val="false"/>
          <w:i w:val="false"/>
          <w:color w:val="000000"/>
          <w:sz w:val="28"/>
        </w:rPr>
        <w:t>
</w:t>
      </w:r>
      <w:r>
        <w:rPr>
          <w:rFonts w:ascii="Times New Roman"/>
          <w:b w:val="false"/>
          <w:i w:val="false"/>
          <w:color w:val="000000"/>
          <w:sz w:val="28"/>
        </w:rPr>
        <w:t>
      16. Уәкілетті органда:</w:t>
      </w:r>
      <w:r>
        <w:br/>
      </w:r>
      <w:r>
        <w:rPr>
          <w:rFonts w:ascii="Times New Roman"/>
          <w:b w:val="false"/>
          <w:i w:val="false"/>
          <w:color w:val="000000"/>
          <w:sz w:val="28"/>
        </w:rPr>
        <w:t>
      егер әкесі немесе анасы (асырап алушылар) бірінші, екінші топтағы мүгедектердің, мүгедек балалардың, сексен жастан асқан адамдардың, үш жасқа дейінгі баланың күтімімен айналысатын жағдайларды қоспағанда, баланың еңбекке жарамды ата-анасы (асырап алушылар) жұмыс істемейтін, күндізгі оқу бөлімінде оқымайтын, әскерде қызметін өткермейтін және жұмыспен қамту органдарында жұмыссыз ретінде тіркелмеген болса;</w:t>
      </w:r>
      <w:r>
        <w:br/>
      </w:r>
      <w:r>
        <w:rPr>
          <w:rFonts w:ascii="Times New Roman"/>
          <w:b w:val="false"/>
          <w:i w:val="false"/>
          <w:color w:val="000000"/>
          <w:sz w:val="28"/>
        </w:rPr>
        <w:t>
      отбасының жан басына шаққандағы орташа табысы азық-түлік себетінің белгіленген құнынан асып түскен жағдайда жәрдемақы тағайындаудан бас тартады;</w:t>
      </w:r>
      <w:r>
        <w:br/>
      </w:r>
      <w:r>
        <w:rPr>
          <w:rFonts w:ascii="Times New Roman"/>
          <w:b w:val="false"/>
          <w:i w:val="false"/>
          <w:color w:val="000000"/>
          <w:sz w:val="28"/>
        </w:rPr>
        <w:t>
      мемлекеттік қызметті көрсетуді тоқтату үшін мыналар негіздеме болып табылады:</w:t>
      </w:r>
      <w:r>
        <w:br/>
      </w:r>
      <w:r>
        <w:rPr>
          <w:rFonts w:ascii="Times New Roman"/>
          <w:b w:val="false"/>
          <w:i w:val="false"/>
          <w:color w:val="000000"/>
          <w:sz w:val="28"/>
        </w:rPr>
        <w:t>
      баланың қайтыс болуы;</w:t>
      </w:r>
      <w:r>
        <w:br/>
      </w:r>
      <w:r>
        <w:rPr>
          <w:rFonts w:ascii="Times New Roman"/>
          <w:b w:val="false"/>
          <w:i w:val="false"/>
          <w:color w:val="000000"/>
          <w:sz w:val="28"/>
        </w:rPr>
        <w:t>
      баланы толық мемлекет қарауына алу;</w:t>
      </w:r>
      <w:r>
        <w:br/>
      </w:r>
      <w:r>
        <w:rPr>
          <w:rFonts w:ascii="Times New Roman"/>
          <w:b w:val="false"/>
          <w:i w:val="false"/>
          <w:color w:val="000000"/>
          <w:sz w:val="28"/>
        </w:rPr>
        <w:t>
      өтініш берушінің жәрдемақыны заңсыз тағайындауға әкеп соқтыратын жалған мәліметтерді беруі;</w:t>
      </w:r>
      <w:r>
        <w:br/>
      </w:r>
      <w:r>
        <w:rPr>
          <w:rFonts w:ascii="Times New Roman"/>
          <w:b w:val="false"/>
          <w:i w:val="false"/>
          <w:color w:val="000000"/>
          <w:sz w:val="28"/>
        </w:rPr>
        <w:t>
      Қазақстан Республикасының неке-отбасы заңнамасында белгіленген жағдайларда ата-аналарды ата-аналық құқығынан айыру немесе шектеу, асырап алуды заңсыз деп тану немесе жою, қорғаншыларды (қамқоршыларды) өздерінің міндеттерін орындаудан босату немесе шеттету;</w:t>
      </w:r>
      <w:r>
        <w:br/>
      </w:r>
      <w:r>
        <w:rPr>
          <w:rFonts w:ascii="Times New Roman"/>
          <w:b w:val="false"/>
          <w:i w:val="false"/>
          <w:color w:val="000000"/>
          <w:sz w:val="28"/>
        </w:rPr>
        <w:t>
      мемлекеттік қызметті орталық арқылы көрсеткен кезде уәкілетті орган жоғарыда аталған себептер бойынша бас тарту себебін жазбаша дәлелдейді және құжаттар топтамасын алған күннен бастап күнтізбелік он күн ішінде қайтарады және кейіннен тұтынушыға беру үшін орталыққа жібереді;</w:t>
      </w:r>
      <w:r>
        <w:br/>
      </w:r>
      <w:r>
        <w:rPr>
          <w:rFonts w:ascii="Times New Roman"/>
          <w:b w:val="false"/>
          <w:i w:val="false"/>
          <w:color w:val="000000"/>
          <w:sz w:val="28"/>
        </w:rPr>
        <w:t>
      құжаттардың ресімделуінде қателер анықталған кезде,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көзделген құжаттар топтамасын толық ұсынбаған және құжаттар дұрыс ресімделмеген жағдайда құжаттар топтамасын алған күннен бастап күнтізбелік үш күн ішінде қайтарады және кейіннен тұтынушыға беру үшін орталыққа жібереді.</w:t>
      </w:r>
      <w:r>
        <w:br/>
      </w:r>
      <w:r>
        <w:rPr>
          <w:rFonts w:ascii="Times New Roman"/>
          <w:b w:val="false"/>
          <w:i w:val="false"/>
          <w:color w:val="000000"/>
          <w:sz w:val="28"/>
        </w:rPr>
        <w:t>
      Мемлекеттік қызметті тоқтата тұру үшін негіздемелер көзделмеген.</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село әкімі;</w:t>
      </w:r>
      <w:r>
        <w:br/>
      </w:r>
      <w:r>
        <w:rPr>
          <w:rFonts w:ascii="Times New Roman"/>
          <w:b w:val="false"/>
          <w:i w:val="false"/>
          <w:color w:val="000000"/>
          <w:sz w:val="28"/>
        </w:rPr>
        <w:t>
      2) село әкімінің қызметкері;</w:t>
      </w:r>
      <w:r>
        <w:br/>
      </w:r>
      <w:r>
        <w:rPr>
          <w:rFonts w:ascii="Times New Roman"/>
          <w:b w:val="false"/>
          <w:i w:val="false"/>
          <w:color w:val="000000"/>
          <w:sz w:val="28"/>
        </w:rPr>
        <w:t>
      3) орталық инспекторы;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18.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10"/>
    <w:bookmarkStart w:name="z30" w:id="11"/>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11"/>
    <w:bookmarkStart w:name="z31" w:id="12"/>
    <w:p>
      <w:pPr>
        <w:spacing w:after="0"/>
        <w:ind w:left="0"/>
        <w:jc w:val="both"/>
      </w:pPr>
      <w:r>
        <w:rPr>
          <w:rFonts w:ascii="Times New Roman"/>
          <w:b w:val="false"/>
          <w:i w:val="false"/>
          <w:color w:val="000000"/>
          <w:sz w:val="28"/>
        </w:rPr>
        <w:t>
      20. Мемлекеттік қызмет көрсетуге уәкілетті орган басшысы, село әкімі және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12"/>
    <w:bookmarkStart w:name="z32" w:id="13"/>
    <w:p>
      <w:pPr>
        <w:spacing w:after="0"/>
        <w:ind w:left="0"/>
        <w:jc w:val="both"/>
      </w:pPr>
      <w:r>
        <w:rPr>
          <w:rFonts w:ascii="Times New Roman"/>
          <w:b w:val="false"/>
          <w:i w:val="false"/>
          <w:color w:val="000000"/>
          <w:sz w:val="28"/>
        </w:rPr>
        <w:t>
"18 жасқа дейінгі балалары</w:t>
      </w:r>
      <w:r>
        <w:br/>
      </w:r>
      <w:r>
        <w:rPr>
          <w:rFonts w:ascii="Times New Roman"/>
          <w:b w:val="false"/>
          <w:i w:val="false"/>
          <w:color w:val="000000"/>
          <w:sz w:val="28"/>
        </w:rPr>
        <w:t>
бар отбасыларға мемлекеттік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13"/>
    <w:bookmarkStart w:name="z33" w:id="14"/>
    <w:p>
      <w:pPr>
        <w:spacing w:after="0"/>
        <w:ind w:left="0"/>
        <w:jc w:val="left"/>
      </w:pPr>
      <w:r>
        <w:rPr>
          <w:rFonts w:ascii="Times New Roman"/>
          <w:b/>
          <w:i w:val="false"/>
          <w:color w:val="000000"/>
        </w:rPr>
        <w:t xml:space="preserve"> 
"18 жасқа дейінгі балалары бар отбасыларға</w:t>
      </w:r>
      <w:r>
        <w:br/>
      </w:r>
      <w:r>
        <w:rPr>
          <w:rFonts w:ascii="Times New Roman"/>
          <w:b/>
          <w:i w:val="false"/>
          <w:color w:val="000000"/>
        </w:rPr>
        <w:t>
мемлекеттік жәрдемақылар тағайындау" мемлекеттік</w:t>
      </w:r>
      <w:r>
        <w:br/>
      </w:r>
      <w:r>
        <w:rPr>
          <w:rFonts w:ascii="Times New Roman"/>
          <w:b/>
          <w:i w:val="false"/>
          <w:color w:val="000000"/>
        </w:rPr>
        <w:t>
қызмет көрсету бойынша уәкілетті органның, село</w:t>
      </w:r>
      <w:r>
        <w:br/>
      </w:r>
      <w:r>
        <w:rPr>
          <w:rFonts w:ascii="Times New Roman"/>
          <w:b/>
          <w:i w:val="false"/>
          <w:color w:val="000000"/>
        </w:rPr>
        <w:t>
әкімінің және орталықтың байланыс деректері</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03"/>
        <w:gridCol w:w="5402"/>
        <w:gridCol w:w="1775"/>
      </w:tblGrid>
      <w:tr>
        <w:trPr>
          <w:trHeight w:val="30" w:hRule="atLeast"/>
        </w:trPr>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село әкімінің және халыққа қызмет көрсету орталығының атауы</w:t>
            </w:r>
          </w:p>
        </w:tc>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"Жезқазған қаласының жұмыспен қамту және әлеуметтік бағдарламалар бөлімі" мемлекеттік мекемесі</w:t>
            </w:r>
          </w:p>
        </w:tc>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100604, Қарағанды облысы, Жезқазған қаласы, Ғарышкерлер бульвары, 39а</w:t>
            </w:r>
            <w:r>
              <w:br/>
            </w:r>
            <w:r>
              <w:rPr>
                <w:rFonts w:ascii="Times New Roman"/>
                <w:b w:val="false"/>
                <w:i w:val="false"/>
                <w:color w:val="000000"/>
                <w:sz w:val="20"/>
              </w:rPr>
              <w:t>
</w:t>
            </w:r>
            <w:r>
              <w:rPr>
                <w:rFonts w:ascii="Times New Roman"/>
                <w:b w:val="false"/>
                <w:i w:val="false"/>
                <w:color w:val="000000"/>
                <w:sz w:val="20"/>
              </w:rPr>
              <w:t>zhez_cobes@krg.gov.kz</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765670</w:t>
            </w:r>
          </w:p>
        </w:tc>
      </w:tr>
      <w:tr>
        <w:trPr>
          <w:trHeight w:val="30" w:hRule="atLeast"/>
        </w:trPr>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"Кеңгір селосы әкімінің аппараты" мемлекеттік мекемесі</w:t>
            </w:r>
          </w:p>
        </w:tc>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100615, Қарағанды облысы, Жезқазған қаласы, Кеңгір селосы,</w:t>
            </w:r>
            <w:r>
              <w:br/>
            </w:r>
            <w:r>
              <w:rPr>
                <w:rFonts w:ascii="Times New Roman"/>
                <w:b w:val="false"/>
                <w:i w:val="false"/>
                <w:color w:val="000000"/>
                <w:sz w:val="20"/>
              </w:rPr>
              <w:t>
</w:t>
            </w:r>
            <w:r>
              <w:rPr>
                <w:rFonts w:ascii="Times New Roman"/>
                <w:b w:val="false"/>
                <w:i w:val="false"/>
                <w:color w:val="000000"/>
                <w:sz w:val="20"/>
              </w:rPr>
              <w:t>kengіr_akіmat@maіl.ru</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922467</w:t>
            </w:r>
          </w:p>
        </w:tc>
      </w:tr>
      <w:tr>
        <w:trPr>
          <w:trHeight w:val="30" w:hRule="atLeast"/>
        </w:trPr>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селосы әкімінің аппараты" мемлекеттік мекемесі</w:t>
            </w:r>
          </w:p>
        </w:tc>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100600, Қарағанды облысы, Жезқазған қаласы, Талап селосы,</w:t>
            </w:r>
            <w:r>
              <w:br/>
            </w:r>
            <w:r>
              <w:rPr>
                <w:rFonts w:ascii="Times New Roman"/>
                <w:b w:val="false"/>
                <w:i w:val="false"/>
                <w:color w:val="000000"/>
                <w:sz w:val="20"/>
              </w:rPr>
              <w:t>
</w:t>
            </w:r>
            <w:r>
              <w:rPr>
                <w:rFonts w:ascii="Times New Roman"/>
                <w:b w:val="false"/>
                <w:i w:val="false"/>
                <w:color w:val="000000"/>
                <w:sz w:val="20"/>
              </w:rPr>
              <w:t>bauntalap@maіl.ru</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921447</w:t>
            </w:r>
          </w:p>
        </w:tc>
      </w:tr>
      <w:tr>
        <w:trPr>
          <w:trHeight w:val="30" w:hRule="atLeast"/>
        </w:trPr>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"Малшыбай селосы әкімінің аппараты" мемлекеттік мекемесі</w:t>
            </w:r>
          </w:p>
        </w:tc>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100600, Қарағанды облысы, Жезқазған қаласы, Малшыбай селосы</w:t>
            </w:r>
            <w:r>
              <w:br/>
            </w:r>
            <w:r>
              <w:rPr>
                <w:rFonts w:ascii="Times New Roman"/>
                <w:b w:val="false"/>
                <w:i w:val="false"/>
                <w:color w:val="000000"/>
                <w:sz w:val="20"/>
              </w:rPr>
              <w:t>
</w:t>
            </w:r>
            <w:r>
              <w:rPr>
                <w:rFonts w:ascii="Times New Roman"/>
                <w:b w:val="false"/>
                <w:i w:val="false"/>
                <w:color w:val="000000"/>
                <w:sz w:val="20"/>
              </w:rPr>
              <w:t>selomalshіbaі@maіl.ru</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760043</w:t>
            </w:r>
          </w:p>
        </w:tc>
      </w:tr>
      <w:tr>
        <w:trPr>
          <w:trHeight w:val="30" w:hRule="atLeast"/>
        </w:trPr>
        <w:tc>
          <w:tcPr>
            <w:tcW w:w="6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Жезқазған қаласындағы бөлімі</w:t>
            </w:r>
          </w:p>
        </w:tc>
        <w:tc>
          <w:tcPr>
            <w:tcW w:w="5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100604, Қарағанды облысы, Жезқазған қаласы, Б. Момышулы көшесі, 9</w:t>
            </w:r>
            <w:r>
              <w:br/>
            </w:r>
            <w:r>
              <w:rPr>
                <w:rFonts w:ascii="Times New Roman"/>
                <w:b w:val="false"/>
                <w:i w:val="false"/>
                <w:color w:val="000000"/>
                <w:sz w:val="20"/>
              </w:rPr>
              <w:t>
</w:t>
            </w:r>
            <w:r>
              <w:rPr>
                <w:rFonts w:ascii="Times New Roman"/>
                <w:b w:val="false"/>
                <w:i w:val="false"/>
                <w:color w:val="000000"/>
                <w:sz w:val="20"/>
              </w:rPr>
              <w:t>con_zhezkazgan@maіl.ru</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738110</w:t>
            </w:r>
          </w:p>
        </w:tc>
      </w:tr>
    </w:tbl>
    <w:bookmarkStart w:name="z34" w:id="15"/>
    <w:p>
      <w:pPr>
        <w:spacing w:after="0"/>
        <w:ind w:left="0"/>
        <w:jc w:val="both"/>
      </w:pPr>
      <w:r>
        <w:rPr>
          <w:rFonts w:ascii="Times New Roman"/>
          <w:b w:val="false"/>
          <w:i w:val="false"/>
          <w:color w:val="000000"/>
          <w:sz w:val="28"/>
        </w:rPr>
        <w:t>
"18 жасқа дейінгі балалары</w:t>
      </w:r>
      <w:r>
        <w:br/>
      </w:r>
      <w:r>
        <w:rPr>
          <w:rFonts w:ascii="Times New Roman"/>
          <w:b w:val="false"/>
          <w:i w:val="false"/>
          <w:color w:val="000000"/>
          <w:sz w:val="28"/>
        </w:rPr>
        <w:t>
бар отбасыларға мемлекеттік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15"/>
    <w:bookmarkStart w:name="z35" w:id="16"/>
    <w:p>
      <w:pPr>
        <w:spacing w:after="0"/>
        <w:ind w:left="0"/>
        <w:jc w:val="left"/>
      </w:pPr>
      <w:r>
        <w:rPr>
          <w:rFonts w:ascii="Times New Roman"/>
          <w:b/>
          <w:i w:val="false"/>
          <w:color w:val="000000"/>
        </w:rPr>
        <w:t xml:space="preserve"> 
Әр әкімшілік әрекеттің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әрекеттесуінің мәтіндік кестелік сипаттамасы</w:t>
      </w:r>
    </w:p>
    <w:bookmarkEnd w:id="16"/>
    <w:bookmarkStart w:name="z36" w:id="17"/>
    <w:p>
      <w:pPr>
        <w:spacing w:after="0"/>
        <w:ind w:left="0"/>
        <w:jc w:val="both"/>
      </w:pPr>
      <w:r>
        <w:rPr>
          <w:rFonts w:ascii="Times New Roman"/>
          <w:b w:val="false"/>
          <w:i w:val="false"/>
          <w:color w:val="000000"/>
          <w:sz w:val="28"/>
        </w:rPr>
        <w:t>
      1 Кесте. ҚФБ әрекетінің сипаттамасы</w:t>
      </w:r>
    </w:p>
    <w:bookmarkEnd w:id="17"/>
    <w:bookmarkStart w:name="z37" w:id="18"/>
    <w:p>
      <w:pPr>
        <w:spacing w:after="0"/>
        <w:ind w:left="0"/>
        <w:jc w:val="both"/>
      </w:pPr>
      <w:r>
        <w:rPr>
          <w:rFonts w:ascii="Times New Roman"/>
          <w:b w:val="false"/>
          <w:i w:val="false"/>
          <w:color w:val="000000"/>
          <w:sz w:val="28"/>
        </w:rPr>
        <w:t>
      1) уәкілетті органға өтініш білдірген кезде:</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75"/>
        <w:gridCol w:w="3167"/>
        <w:gridCol w:w="3083"/>
        <w:gridCol w:w="42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қабылдау, құжаттарды тексеру </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r>
      <w:tr>
        <w:trPr>
          <w:trHeight w:val="30" w:hRule="atLeast"/>
        </w:trPr>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жауапты басшыға қол қоюға жолдау</w:t>
            </w:r>
          </w:p>
        </w:tc>
      </w:tr>
      <w:tr>
        <w:trPr>
          <w:trHeight w:val="30" w:hRule="atLeast"/>
        </w:trPr>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қабылдаған күннен бастап бір жұмыс күні ішінде</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жұмыс күні</w:t>
            </w:r>
          </w:p>
        </w:tc>
      </w:tr>
      <w:tr>
        <w:trPr>
          <w:trHeight w:val="30" w:hRule="atLeast"/>
        </w:trPr>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бұрыштама қою үшін жолдау</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ағымында</w:t>
            </w:r>
          </w:p>
        </w:tc>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3"/>
        <w:gridCol w:w="5004"/>
        <w:gridCol w:w="492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5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5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5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тарту туралы дәлелді жауапқа қол қою</w:t>
            </w:r>
          </w:p>
        </w:tc>
        <w:tc>
          <w:tcPr>
            <w:tcW w:w="4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5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уәкілетті органның жауапты тұлғасына беру</w:t>
            </w:r>
          </w:p>
        </w:tc>
        <w:tc>
          <w:tcPr>
            <w:tcW w:w="4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беру</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5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38" w:id="19"/>
    <w:p>
      <w:pPr>
        <w:spacing w:after="0"/>
        <w:ind w:left="0"/>
        <w:jc w:val="both"/>
      </w:pPr>
      <w:r>
        <w:rPr>
          <w:rFonts w:ascii="Times New Roman"/>
          <w:b w:val="false"/>
          <w:i w:val="false"/>
          <w:color w:val="000000"/>
          <w:sz w:val="28"/>
        </w:rPr>
        <w:t>
      2) село әкіміне өтініш білдірген кезде:</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33"/>
        <w:gridCol w:w="2501"/>
        <w:gridCol w:w="2670"/>
        <w:gridCol w:w="2333"/>
        <w:gridCol w:w="328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Село әкімінің қызметкері </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 әкімі</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 әкімінің қызметкері</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қабылдау, құжаттарды тексеру </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дайындау және тізілім құру</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r>
      <w:tr>
        <w:trPr>
          <w:trHeight w:val="30" w:hRule="atLeast"/>
        </w:trPr>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Тұтынушыға талон беру </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 әкімінің қызметкеріне жолдау</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беру</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бұрыштама қою үшін жолдау</w:t>
            </w:r>
          </w:p>
        </w:tc>
      </w:tr>
      <w:tr>
        <w:trPr>
          <w:trHeight w:val="30" w:hRule="atLeast"/>
        </w:trPr>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қабылдаған күні 1 күнтізбелік күн ішінде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күнтізбелік күннен аспайды</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r>
        <w:trPr>
          <w:trHeight w:val="30" w:hRule="atLeast"/>
        </w:trPr>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Бұрыштама қою үшін село әкіміне жолдау </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37"/>
        <w:gridCol w:w="4557"/>
        <w:gridCol w:w="544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5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4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5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r>
      <w:tr>
        <w:trPr>
          <w:trHeight w:val="30" w:hRule="atLeast"/>
        </w:trPr>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5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басшыға қол қоюға жолдау</w:t>
            </w:r>
          </w:p>
        </w:tc>
      </w:tr>
      <w:tr>
        <w:trPr>
          <w:trHeight w:val="30" w:hRule="atLeast"/>
        </w:trPr>
        <w:tc>
          <w:tcPr>
            <w:tcW w:w="3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5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күнтізбелік күн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62"/>
        <w:gridCol w:w="3438"/>
        <w:gridCol w:w="3834"/>
        <w:gridCol w:w="360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 әкімінің қызметкері</w:t>
            </w:r>
          </w:p>
        </w:tc>
      </w:tr>
      <w:tr>
        <w:trPr>
          <w:trHeight w:val="30" w:hRule="atLeast"/>
        </w:trPr>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жауапқа қол қою</w:t>
            </w:r>
          </w:p>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уәкілетті органның жауапты тұлғасына беру</w:t>
            </w:r>
          </w:p>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дәлелді жауап туралы нәтижені село әкіміне тапсыру</w:t>
            </w: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 немесе мемлекеттік қызметті көрсетуден бас тарту туралы дәлелді жауапты беру</w:t>
            </w:r>
          </w:p>
        </w:tc>
      </w:tr>
      <w:tr>
        <w:trPr>
          <w:trHeight w:val="30" w:hRule="atLeast"/>
        </w:trPr>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күнтізбелік күн </w:t>
            </w:r>
          </w:p>
        </w:tc>
        <w:tc>
          <w:tcPr>
            <w:tcW w:w="3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bl>
    <w:bookmarkStart w:name="z39" w:id="20"/>
    <w:p>
      <w:pPr>
        <w:spacing w:after="0"/>
        <w:ind w:left="0"/>
        <w:jc w:val="both"/>
      </w:pPr>
      <w:r>
        <w:rPr>
          <w:rFonts w:ascii="Times New Roman"/>
          <w:b w:val="false"/>
          <w:i w:val="false"/>
          <w:color w:val="000000"/>
          <w:sz w:val="28"/>
        </w:rPr>
        <w:t>
      3) орталыққа өтініш білдірген кезде:</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8"/>
        <w:gridCol w:w="3479"/>
        <w:gridCol w:w="3981"/>
        <w:gridCol w:w="281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тұлғасы </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қолхат беру</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арнайы комиссияның жұмыс органының басшысына бұрыштама қою үшін жолдау (тиісті емес құжаттарды рәсімдеу, құжаттар топтамасын толық ұсынбаған, құжаттарды рәсімдеуде қателіктер табылған кезде, келесі әрекеттер N 3.1. ден N.6.1. ге дейін</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қабылдаған күні бір жұмыс күні ағымында</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құру</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дайындау</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негіздемесіне қол қою</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тапсыру</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уәкілетті органның басшысына жолдау</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органының жауапты тұлғасына беру</w:t>
            </w:r>
          </w:p>
        </w:tc>
      </w:tr>
      <w:tr>
        <w:trPr>
          <w:trHeight w:val="30" w:hRule="atLeast"/>
        </w:trPr>
        <w:tc>
          <w:tcPr>
            <w:tcW w:w="3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қабылдаған күні екі реттен кем емес</w:t>
            </w:r>
          </w:p>
        </w:tc>
        <w:tc>
          <w:tcPr>
            <w:tcW w:w="3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63"/>
        <w:gridCol w:w="4309"/>
        <w:gridCol w:w="4888"/>
      </w:tblGrid>
      <w:tr>
        <w:trPr>
          <w:trHeight w:val="30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4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4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r>
      <w:tr>
        <w:trPr>
          <w:trHeight w:val="30" w:hRule="atLeast"/>
        </w:trPr>
        <w:tc>
          <w:tcPr>
            <w:tcW w:w="4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4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4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тіркеу</w:t>
            </w:r>
          </w:p>
        </w:tc>
        <w:tc>
          <w:tcPr>
            <w:tcW w:w="4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кері қайтару себебінің жазбаша негіздемесін тіркеу</w:t>
            </w:r>
          </w:p>
        </w:tc>
      </w:tr>
      <w:tr>
        <w:trPr>
          <w:trHeight w:val="30" w:hRule="atLeast"/>
        </w:trPr>
        <w:tc>
          <w:tcPr>
            <w:tcW w:w="4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және орталыққа құжаттарды беру</w:t>
            </w:r>
          </w:p>
        </w:tc>
        <w:tc>
          <w:tcPr>
            <w:tcW w:w="4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және құжаттарды тұтынушыға беру</w:t>
            </w:r>
          </w:p>
        </w:tc>
      </w:tr>
      <w:tr>
        <w:trPr>
          <w:trHeight w:val="30" w:hRule="atLeast"/>
        </w:trPr>
        <w:tc>
          <w:tcPr>
            <w:tcW w:w="4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1"/>
        <w:gridCol w:w="3053"/>
        <w:gridCol w:w="2800"/>
        <w:gridCol w:w="3138"/>
        <w:gridCol w:w="254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 дайындау</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жауапқа қол қою</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жауапты тіркеу</w:t>
            </w:r>
          </w:p>
        </w:tc>
      </w:tr>
      <w:tr>
        <w:trPr>
          <w:trHeight w:val="30" w:hRule="atLeast"/>
        </w:trPr>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жауапты басшыға қол қоюға жолдау</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уәкілетті органның жауапты тұлғасына тапсыру</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 туралы нәтижені орталыққа тапсыру</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 беру</w:t>
            </w:r>
          </w:p>
        </w:tc>
      </w:tr>
      <w:tr>
        <w:trPr>
          <w:trHeight w:val="30" w:hRule="atLeast"/>
        </w:trPr>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жұмыс күні</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40" w:id="21"/>
    <w:p>
      <w:pPr>
        <w:spacing w:after="0"/>
        <w:ind w:left="0"/>
        <w:jc w:val="both"/>
      </w:pPr>
      <w:r>
        <w:rPr>
          <w:rFonts w:ascii="Times New Roman"/>
          <w:b w:val="false"/>
          <w:i w:val="false"/>
          <w:color w:val="000000"/>
          <w:sz w:val="28"/>
        </w:rPr>
        <w:t>
"18 жасқа дейінгі балалары</w:t>
      </w:r>
      <w:r>
        <w:br/>
      </w:r>
      <w:r>
        <w:rPr>
          <w:rFonts w:ascii="Times New Roman"/>
          <w:b w:val="false"/>
          <w:i w:val="false"/>
          <w:color w:val="000000"/>
          <w:sz w:val="28"/>
        </w:rPr>
        <w:t>
бар отбасыларға мемлекеттік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3 қосымша</w:t>
      </w:r>
    </w:p>
    <w:bookmarkEnd w:id="21"/>
    <w:bookmarkStart w:name="z41" w:id="22"/>
    <w:p>
      <w:pPr>
        <w:spacing w:after="0"/>
        <w:ind w:left="0"/>
        <w:jc w:val="left"/>
      </w:pPr>
      <w:r>
        <w:rPr>
          <w:rFonts w:ascii="Times New Roman"/>
          <w:b/>
          <w:i w:val="false"/>
          <w:color w:val="000000"/>
        </w:rPr>
        <w:t xml:space="preserve"> 
Мемлекеттік қызметті көрсету үдерісінде ҚФБ және</w:t>
      </w:r>
      <w:r>
        <w:br/>
      </w:r>
      <w:r>
        <w:rPr>
          <w:rFonts w:ascii="Times New Roman"/>
          <w:b/>
          <w:i w:val="false"/>
          <w:color w:val="000000"/>
        </w:rPr>
        <w:t>
әкімшілік әрекеттердің логикалық реттілігі арасындағы</w:t>
      </w:r>
      <w:r>
        <w:br/>
      </w:r>
      <w:r>
        <w:rPr>
          <w:rFonts w:ascii="Times New Roman"/>
          <w:b/>
          <w:i w:val="false"/>
          <w:color w:val="000000"/>
        </w:rPr>
        <w:t>
өзара байланысты көрсететін сызбалар</w:t>
      </w:r>
    </w:p>
    <w:bookmarkEnd w:id="22"/>
    <w:bookmarkStart w:name="z42" w:id="23"/>
    <w:p>
      <w:pPr>
        <w:spacing w:after="0"/>
        <w:ind w:left="0"/>
        <w:jc w:val="both"/>
      </w:pPr>
      <w:r>
        <w:rPr>
          <w:rFonts w:ascii="Times New Roman"/>
          <w:b w:val="false"/>
          <w:i w:val="false"/>
          <w:color w:val="000000"/>
          <w:sz w:val="28"/>
        </w:rPr>
        <w:t>
      1) уәкілетті органға өтініш білдірген кезде:</w:t>
      </w:r>
    </w:p>
    <w:bookmarkEnd w:id="23"/>
    <w:p>
      <w:pPr>
        <w:spacing w:after="0"/>
        <w:ind w:left="0"/>
        <w:jc w:val="both"/>
      </w:pPr>
      <w:r>
        <w:drawing>
          <wp:inline distT="0" distB="0" distL="0" distR="0">
            <wp:extent cx="64770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477000" cy="7137400"/>
                    </a:xfrm>
                    <a:prstGeom prst="rect">
                      <a:avLst/>
                    </a:prstGeom>
                  </pic:spPr>
                </pic:pic>
              </a:graphicData>
            </a:graphic>
          </wp:inline>
        </w:drawing>
      </w:r>
    </w:p>
    <w:bookmarkStart w:name="z43" w:id="24"/>
    <w:p>
      <w:pPr>
        <w:spacing w:after="0"/>
        <w:ind w:left="0"/>
        <w:jc w:val="both"/>
      </w:pPr>
      <w:r>
        <w:rPr>
          <w:rFonts w:ascii="Times New Roman"/>
          <w:b w:val="false"/>
          <w:i w:val="false"/>
          <w:color w:val="000000"/>
          <w:sz w:val="28"/>
        </w:rPr>
        <w:t>
      2) село әкіміне өтініш білдірген кезде:</w:t>
      </w:r>
    </w:p>
    <w:bookmarkEnd w:id="24"/>
    <w:p>
      <w:pPr>
        <w:spacing w:after="0"/>
        <w:ind w:left="0"/>
        <w:jc w:val="both"/>
      </w:pPr>
      <w:r>
        <w:drawing>
          <wp:inline distT="0" distB="0" distL="0" distR="0">
            <wp:extent cx="67310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31000" cy="10414000"/>
                    </a:xfrm>
                    <a:prstGeom prst="rect">
                      <a:avLst/>
                    </a:prstGeom>
                  </pic:spPr>
                </pic:pic>
              </a:graphicData>
            </a:graphic>
          </wp:inline>
        </w:drawing>
      </w:r>
    </w:p>
    <w:bookmarkStart w:name="z44" w:id="25"/>
    <w:p>
      <w:pPr>
        <w:spacing w:after="0"/>
        <w:ind w:left="0"/>
        <w:jc w:val="both"/>
      </w:pPr>
      <w:r>
        <w:rPr>
          <w:rFonts w:ascii="Times New Roman"/>
          <w:b w:val="false"/>
          <w:i w:val="false"/>
          <w:color w:val="000000"/>
          <w:sz w:val="28"/>
        </w:rPr>
        <w:t>
      3) орталыққа өтініш білдірген кезде:</w:t>
      </w:r>
    </w:p>
    <w:bookmarkEnd w:id="25"/>
    <w:p>
      <w:pPr>
        <w:spacing w:after="0"/>
        <w:ind w:left="0"/>
        <w:jc w:val="both"/>
      </w:pPr>
      <w:r>
        <w:drawing>
          <wp:inline distT="0" distB="0" distL="0" distR="0">
            <wp:extent cx="74803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80300" cy="9728200"/>
                    </a:xfrm>
                    <a:prstGeom prst="rect">
                      <a:avLst/>
                    </a:prstGeom>
                  </pic:spPr>
                </pic:pic>
              </a:graphicData>
            </a:graphic>
          </wp:inline>
        </w:drawing>
      </w:r>
    </w:p>
    <w:bookmarkStart w:name="z45" w:id="26"/>
    <w:p>
      <w:pPr>
        <w:spacing w:after="0"/>
        <w:ind w:left="0"/>
        <w:jc w:val="both"/>
      </w:pPr>
      <w:r>
        <w:rPr>
          <w:rFonts w:ascii="Times New Roman"/>
          <w:b w:val="false"/>
          <w:i w:val="false"/>
          <w:color w:val="000000"/>
          <w:sz w:val="28"/>
        </w:rPr>
        <w:t>
Жезқазған қаласы әкімдігінің</w:t>
      </w:r>
      <w:r>
        <w:br/>
      </w:r>
      <w:r>
        <w:rPr>
          <w:rFonts w:ascii="Times New Roman"/>
          <w:b w:val="false"/>
          <w:i w:val="false"/>
          <w:color w:val="000000"/>
          <w:sz w:val="28"/>
        </w:rPr>
        <w:t>
2013 жылғы 24 қаңтардағы</w:t>
      </w:r>
      <w:r>
        <w:br/>
      </w:r>
      <w:r>
        <w:rPr>
          <w:rFonts w:ascii="Times New Roman"/>
          <w:b w:val="false"/>
          <w:i w:val="false"/>
          <w:color w:val="000000"/>
          <w:sz w:val="28"/>
        </w:rPr>
        <w:t>
N 02/01 қаулысымен</w:t>
      </w:r>
      <w:r>
        <w:br/>
      </w:r>
      <w:r>
        <w:rPr>
          <w:rFonts w:ascii="Times New Roman"/>
          <w:b w:val="false"/>
          <w:i w:val="false"/>
          <w:color w:val="000000"/>
          <w:sz w:val="28"/>
        </w:rPr>
        <w:t>
бекітілген</w:t>
      </w:r>
    </w:p>
    <w:bookmarkEnd w:id="26"/>
    <w:bookmarkStart w:name="z46" w:id="27"/>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
мемлекеттік қызмет көрсету регламенті</w:t>
      </w:r>
    </w:p>
    <w:bookmarkEnd w:id="27"/>
    <w:bookmarkStart w:name="z47" w:id="28"/>
    <w:p>
      <w:pPr>
        <w:spacing w:after="0"/>
        <w:ind w:left="0"/>
        <w:jc w:val="left"/>
      </w:pPr>
      <w:r>
        <w:rPr>
          <w:rFonts w:ascii="Times New Roman"/>
          <w:b/>
          <w:i w:val="false"/>
          <w:color w:val="000000"/>
        </w:rPr>
        <w:t xml:space="preserve"> 
1. Негізгі түсініктер</w:t>
      </w:r>
    </w:p>
    <w:bookmarkEnd w:id="28"/>
    <w:bookmarkStart w:name="z48" w:id="29"/>
    <w:p>
      <w:pPr>
        <w:spacing w:after="0"/>
        <w:ind w:left="0"/>
        <w:jc w:val="both"/>
      </w:pPr>
      <w:r>
        <w:rPr>
          <w:rFonts w:ascii="Times New Roman"/>
          <w:b w:val="false"/>
          <w:i w:val="false"/>
          <w:color w:val="000000"/>
          <w:sz w:val="28"/>
        </w:rPr>
        <w:t>
      1. Қолданылатын терминдер мен аббревиатуралар анықтамасы: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 - функционалдық бірліктері, ақпараттық жүйелері немесе олардың қосалқы жүйелері;</w:t>
      </w:r>
      <w:r>
        <w:br/>
      </w:r>
      <w:r>
        <w:rPr>
          <w:rFonts w:ascii="Times New Roman"/>
          <w:b w:val="false"/>
          <w:i w:val="false"/>
          <w:color w:val="000000"/>
          <w:sz w:val="28"/>
        </w:rPr>
        <w:t>
      2) мемлекеттік атаулы әлеуметтік көмек (бұдан әрі - атаулы әлеуметтік көмек) - ағымдағы тоқсанға тағайындалатын, отбасының әрбір мүшесінің орташа табысы белгіленген деңгейден (кедейшілік шегінен) төмен тұлғаларға және отбасыларға ақшалай төлем;</w:t>
      </w:r>
      <w:r>
        <w:br/>
      </w:r>
      <w:r>
        <w:rPr>
          <w:rFonts w:ascii="Times New Roman"/>
          <w:b w:val="false"/>
          <w:i w:val="false"/>
          <w:color w:val="000000"/>
          <w:sz w:val="28"/>
        </w:rPr>
        <w:t>
      3) уәкілетті орган - "Жезқазған қаласының жұмыспен қамту және әлеуметтік бағдарламалар бөлімі" мемлекеттік мекемесі.</w:t>
      </w:r>
    </w:p>
    <w:bookmarkEnd w:id="29"/>
    <w:bookmarkStart w:name="z49" w:id="30"/>
    <w:p>
      <w:pPr>
        <w:spacing w:after="0"/>
        <w:ind w:left="0"/>
        <w:jc w:val="left"/>
      </w:pPr>
      <w:r>
        <w:rPr>
          <w:rFonts w:ascii="Times New Roman"/>
          <w:b/>
          <w:i w:val="false"/>
          <w:color w:val="000000"/>
        </w:rPr>
        <w:t xml:space="preserve"> 
2. Жалпы ережелер</w:t>
      </w:r>
    </w:p>
    <w:bookmarkEnd w:id="30"/>
    <w:bookmarkStart w:name="z50" w:id="31"/>
    <w:p>
      <w:pPr>
        <w:spacing w:after="0"/>
        <w:ind w:left="0"/>
        <w:jc w:val="both"/>
      </w:pPr>
      <w:r>
        <w:rPr>
          <w:rFonts w:ascii="Times New Roman"/>
          <w:b w:val="false"/>
          <w:i w:val="false"/>
          <w:color w:val="000000"/>
          <w:sz w:val="28"/>
        </w:rPr>
        <w:t>
      2. Осы "Мемлекеттік атаулы әлеуметтік көмек тағайындау" мемлекеттік қызмет көрсету регламенті (бұдан әрі - регламент) мемлекеттік атаулы әлеуметтік көмек тағайындау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"Жезқазған қаласының жұмыспен қамту және әлеуметтік бағдарламалар бөлімі" мемлекеттік мекемесімен (бұдан әрі - уәкілетті орган) ұсынылады (байланыс деректері осы регламенттегі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Тұрғылықты жері бойынша уәкілетті орган болмаса, өтініш беруші мемлекеттік қызмет алу үшін кент, ауыл (село), ауылдық (селолық) округтің әкіміне (бұдан әрі – село әкімі) өтініш жасайды (байланыс деректері осы регламенттегі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"Мемлекеттік атаулы әлеуметтік көмек туралы" 2001 жылғы 17 шілдедегі Қазақстан Республикасы Заңының </w:t>
      </w:r>
      <w:r>
        <w:rPr>
          <w:rFonts w:ascii="Times New Roman"/>
          <w:b w:val="false"/>
          <w:i w:val="false"/>
          <w:color w:val="000000"/>
          <w:sz w:val="28"/>
        </w:rPr>
        <w:t>2-бабы</w:t>
      </w:r>
      <w:r>
        <w:rPr>
          <w:rFonts w:ascii="Times New Roman"/>
          <w:b w:val="false"/>
          <w:i w:val="false"/>
          <w:color w:val="000000"/>
          <w:sz w:val="28"/>
        </w:rPr>
        <w:t xml:space="preserve"> 1-тармағының, Қазақстан Республикасы Үкіметінің 2001 жылғы 24 желтоқсандағы N 1685 қаулысымен бекітілген Мемлекеттік атаулы әлеуметтік көмек тағайындау және төлеу ережесінің </w:t>
      </w:r>
      <w:r>
        <w:rPr>
          <w:rFonts w:ascii="Times New Roman"/>
          <w:b w:val="false"/>
          <w:i w:val="false"/>
          <w:color w:val="000000"/>
          <w:sz w:val="28"/>
        </w:rPr>
        <w:t>2-тарауының</w:t>
      </w:r>
      <w:r>
        <w:rPr>
          <w:rFonts w:ascii="Times New Roman"/>
          <w:b w:val="false"/>
          <w:i w:val="false"/>
          <w:color w:val="000000"/>
          <w:sz w:val="28"/>
        </w:rPr>
        <w:t>, "Мемлекеттік атаулы әлеуметтік көмек алуға үміткер адамның (отбасының) жиынтық табысын есептеудің ережесін бекіту туралы" Қазақстан Республикасы Еңбек және халықты әлеуметтік қорғау министрінің 2009 жылғы 28 шілдедегі N 237-ө </w:t>
      </w:r>
      <w:r>
        <w:rPr>
          <w:rFonts w:ascii="Times New Roman"/>
          <w:b w:val="false"/>
          <w:i w:val="false"/>
          <w:color w:val="000000"/>
          <w:sz w:val="28"/>
        </w:rPr>
        <w:t>бұйрығының</w:t>
      </w:r>
      <w:r>
        <w:rPr>
          <w:rFonts w:ascii="Times New Roman"/>
          <w:b w:val="false"/>
          <w:i w:val="false"/>
          <w:color w:val="000000"/>
          <w:sz w:val="28"/>
        </w:rPr>
        <w:t xml:space="preserve"> және Қазақстан Республикасы Үкіметінің 2011 жылғы 7 сәуірдегі "Жергілікті атқарушы органдар көрсететін әлеуметтік қорғау саласындағы мемлекеттік қызметтердің стандарттарын бекіту туралы" N 394 </w:t>
      </w:r>
      <w:r>
        <w:rPr>
          <w:rFonts w:ascii="Times New Roman"/>
          <w:b w:val="false"/>
          <w:i w:val="false"/>
          <w:color w:val="000000"/>
          <w:sz w:val="28"/>
        </w:rPr>
        <w:t>қаулысының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тұтынушыға мемлекеттік атаулы әлеуметтік көмекті тағайындау туралы хабарлама (бұдан әрі - хабарлама) не қызмет көрсетуден бас тарту туралы қағаз жеткізгіштегі дәлелді жауап болып табылады.</w:t>
      </w:r>
    </w:p>
    <w:bookmarkEnd w:id="31"/>
    <w:bookmarkStart w:name="z55" w:id="32"/>
    <w:p>
      <w:pPr>
        <w:spacing w:after="0"/>
        <w:ind w:left="0"/>
        <w:jc w:val="left"/>
      </w:pPr>
      <w:r>
        <w:rPr>
          <w:rFonts w:ascii="Times New Roman"/>
          <w:b/>
          <w:i w:val="false"/>
          <w:color w:val="000000"/>
        </w:rPr>
        <w:t xml:space="preserve"> 
3. Мемлекеттік қызмет көрсетудің тәртібіне талаптар</w:t>
      </w:r>
    </w:p>
    <w:bookmarkEnd w:id="32"/>
    <w:bookmarkStart w:name="z56" w:id="33"/>
    <w:p>
      <w:pPr>
        <w:spacing w:after="0"/>
        <w:ind w:left="0"/>
        <w:jc w:val="both"/>
      </w:pPr>
      <w:r>
        <w:rPr>
          <w:rFonts w:ascii="Times New Roman"/>
          <w:b w:val="false"/>
          <w:i w:val="false"/>
          <w:color w:val="000000"/>
          <w:sz w:val="28"/>
        </w:rPr>
        <w:t>
      7. Мемлекеттік қызмет жеке тұлғаларға: жан басына шаққандағы орташа табысы кедейлік шегінен аспайтын Қазақстан Республикасының азаматтарына, оралмандарға, босқындарға, Қазақстан Республикасында тұрақты тұратын шетелдіктерге және азаматтығы жоқ адамдарға (бұдан әрі - тұтынушыларға)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органға - жеті жұмыс күні ішінде;</w:t>
      </w:r>
      <w:r>
        <w:br/>
      </w:r>
      <w:r>
        <w:rPr>
          <w:rFonts w:ascii="Times New Roman"/>
          <w:b w:val="false"/>
          <w:i w:val="false"/>
          <w:color w:val="000000"/>
          <w:sz w:val="28"/>
        </w:rPr>
        <w:t>
      тұрғылықты жері бойынша село әкіміне - жиырма екі жұмыс күнінен кешіктірмей;</w:t>
      </w:r>
      <w:r>
        <w:br/>
      </w:r>
      <w:r>
        <w:rPr>
          <w:rFonts w:ascii="Times New Roman"/>
          <w:b w:val="false"/>
          <w:i w:val="false"/>
          <w:color w:val="000000"/>
          <w:sz w:val="28"/>
        </w:rPr>
        <w:t>
      2) тұтынушы өтініш берген күні сол жерде көрсетілетін мемлекеттік қызметті алғанға дейін кезекте күтудің ең жоғары шекті уақыты бір өтініш берушіге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ең ұзақ шекті уақыты - 15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село әкімінің жұмыс кестесі: демалыс (сенбі, жексенбі) және мереке күндерін қоспағанда, сағат 13.00-ден 14.00-ге дейін түскі үзіліспен сағат 09.00-ден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Мемлекеттік қызмет алу үшін тұтынушыдан өтініш алған сәтінен бастап және мемлекеттік қызметтің нәтижесін берген сәтіне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уәкілетті органға немесе тұрғылықты жері бойынша село әкіміне өтініш береді;</w:t>
      </w:r>
      <w:r>
        <w:br/>
      </w:r>
      <w:r>
        <w:rPr>
          <w:rFonts w:ascii="Times New Roman"/>
          <w:b w:val="false"/>
          <w:i w:val="false"/>
          <w:color w:val="000000"/>
          <w:sz w:val="28"/>
        </w:rPr>
        <w:t>
      2) село әкімі құжаттарды қабылдауды, тіркеуді, тізілім құруды жүзеге асырады, және құжаттарды уәкілетті органға тапсырады;</w:t>
      </w:r>
      <w:r>
        <w:br/>
      </w:r>
      <w:r>
        <w:rPr>
          <w:rFonts w:ascii="Times New Roman"/>
          <w:b w:val="false"/>
          <w:i w:val="false"/>
          <w:color w:val="000000"/>
          <w:sz w:val="28"/>
        </w:rPr>
        <w:t>
      3) уәкілетті орган тұтынушы уәкілетті органға өтініш білдірген кездегі немесе село әкімінен ұсынылған, құжаттарды қарастыруды, тіркеуді жүзеге асырады, хабарламаны немесе мемлекеттік қызметті көрсетуден бас тарту туралы дәлелді жауапты дайындайды және мемлекеттік қызмет көрсету нәтижесін тұтынушыға жолдайды;</w:t>
      </w:r>
      <w:r>
        <w:br/>
      </w:r>
      <w:r>
        <w:rPr>
          <w:rFonts w:ascii="Times New Roman"/>
          <w:b w:val="false"/>
          <w:i w:val="false"/>
          <w:color w:val="000000"/>
          <w:sz w:val="28"/>
        </w:rPr>
        <w:t>
      4) село әкімі тұтынушыға хабарламаны немесе мемлекеттік қызметті көрсетуден бас тарту туралы дәлелді жауапты береді.</w:t>
      </w:r>
      <w:r>
        <w:br/>
      </w:r>
      <w:r>
        <w:rPr>
          <w:rFonts w:ascii="Times New Roman"/>
          <w:b w:val="false"/>
          <w:i w:val="false"/>
          <w:color w:val="000000"/>
          <w:sz w:val="28"/>
        </w:rPr>
        <w:t>
</w:t>
      </w:r>
      <w:r>
        <w:rPr>
          <w:rFonts w:ascii="Times New Roman"/>
          <w:b w:val="false"/>
          <w:i w:val="false"/>
          <w:color w:val="000000"/>
          <w:sz w:val="28"/>
        </w:rPr>
        <w:t>
      12. Уәкілетті органда және село әкіміне мемлекеттік қызметті көрсету үшін құжаттарды қабылдауды жүзеге асыратын тұлғалардың ең аз саны бір қызметкерді құрайды.</w:t>
      </w:r>
    </w:p>
    <w:bookmarkEnd w:id="33"/>
    <w:bookmarkStart w:name="z62" w:id="34"/>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сипаттамасы</w:t>
      </w:r>
    </w:p>
    <w:bookmarkEnd w:id="34"/>
    <w:bookmarkStart w:name="z63" w:id="35"/>
    <w:p>
      <w:pPr>
        <w:spacing w:after="0"/>
        <w:ind w:left="0"/>
        <w:jc w:val="both"/>
      </w:pPr>
      <w:r>
        <w:rPr>
          <w:rFonts w:ascii="Times New Roman"/>
          <w:b w:val="false"/>
          <w:i w:val="false"/>
          <w:color w:val="000000"/>
          <w:sz w:val="28"/>
        </w:rPr>
        <w:t>
      13. Тұтынушы мемлекеттік қызметті алу үшін мынадай құжаттарды ұсынады:</w:t>
      </w:r>
      <w:r>
        <w:br/>
      </w:r>
      <w:r>
        <w:rPr>
          <w:rFonts w:ascii="Times New Roman"/>
          <w:b w:val="false"/>
          <w:i w:val="false"/>
          <w:color w:val="000000"/>
          <w:sz w:val="28"/>
        </w:rPr>
        <w:t>
      1) жеке басын куәландыратын құжаттың деректемелері көрсетілген белгіленген үлгідегі өтініш;</w:t>
      </w:r>
      <w:r>
        <w:br/>
      </w:r>
      <w:r>
        <w:rPr>
          <w:rFonts w:ascii="Times New Roman"/>
          <w:b w:val="false"/>
          <w:i w:val="false"/>
          <w:color w:val="000000"/>
          <w:sz w:val="28"/>
        </w:rPr>
        <w:t>
      2) белгіленген үлгідегі отбасы құрамы туралы мәліметтер;</w:t>
      </w:r>
      <w:r>
        <w:br/>
      </w:r>
      <w:r>
        <w:rPr>
          <w:rFonts w:ascii="Times New Roman"/>
          <w:b w:val="false"/>
          <w:i w:val="false"/>
          <w:color w:val="000000"/>
          <w:sz w:val="28"/>
        </w:rPr>
        <w:t>
      3) белгіленген үлгідегі отбасы мүшелері алған табыстары туралы мәліметтер;</w:t>
      </w:r>
      <w:r>
        <w:br/>
      </w:r>
      <w:r>
        <w:rPr>
          <w:rFonts w:ascii="Times New Roman"/>
          <w:b w:val="false"/>
          <w:i w:val="false"/>
          <w:color w:val="000000"/>
          <w:sz w:val="28"/>
        </w:rPr>
        <w:t>
      4) белгіленген үлгідегі жеке қосалқы шаруашылықтың болуы туралы мәліметтер;</w:t>
      </w:r>
      <w:r>
        <w:br/>
      </w:r>
      <w:r>
        <w:rPr>
          <w:rFonts w:ascii="Times New Roman"/>
          <w:b w:val="false"/>
          <w:i w:val="false"/>
          <w:color w:val="000000"/>
          <w:sz w:val="28"/>
        </w:rPr>
        <w:t>
      5) өтініш берушінің (отбасы мүшелерінің) тұрғылықты жері бойынша тіркелгенін растайтын құжаттың көшірмесі не мекенжай анықтамасы не село әкімінің анықтамасы;</w:t>
      </w:r>
      <w:r>
        <w:br/>
      </w:r>
      <w:r>
        <w:rPr>
          <w:rFonts w:ascii="Times New Roman"/>
          <w:b w:val="false"/>
          <w:i w:val="false"/>
          <w:color w:val="000000"/>
          <w:sz w:val="28"/>
        </w:rPr>
        <w:t>
      6) жұмыспен қамтуға жәрдемдесудің белсенді шараларына қатысқан жағдайда әлеуметтік келісімшарттың көшірмесі.</w:t>
      </w:r>
      <w:r>
        <w:br/>
      </w:r>
      <w:r>
        <w:rPr>
          <w:rFonts w:ascii="Times New Roman"/>
          <w:b w:val="false"/>
          <w:i w:val="false"/>
          <w:color w:val="000000"/>
          <w:sz w:val="28"/>
        </w:rPr>
        <w:t>
      Атаулы әлеуметтік көмек алу құқығы тоқсан сайын табыс туралы құжаттарды берумен расталып отырады.</w:t>
      </w:r>
      <w:r>
        <w:br/>
      </w:r>
      <w:r>
        <w:rPr>
          <w:rFonts w:ascii="Times New Roman"/>
          <w:b w:val="false"/>
          <w:i w:val="false"/>
          <w:color w:val="000000"/>
          <w:sz w:val="28"/>
        </w:rPr>
        <w:t>
</w:t>
      </w:r>
      <w:r>
        <w:rPr>
          <w:rFonts w:ascii="Times New Roman"/>
          <w:b w:val="false"/>
          <w:i w:val="false"/>
          <w:color w:val="000000"/>
          <w:sz w:val="28"/>
        </w:rPr>
        <w:t>
      14. Барлық қажетті құжаттарды тапсырғаннан кейін уәкілетті органда немесе село әкімінде тұтынушыға мемлекеттік қызметке тұтынушыны тіркелген және алатын күні, құжаттарды қабылдаған адамның тегі мен аты - 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15. Мемлекеттік атаулы әлеуметтік көмекті тағайындау (тағайындаудан бас тарту) туралы хабарламаны жеткізу тұрғылықты жері бойынша уәкілетті органға немесе село әкіміне тұтынушының өзі келгенде не пошталық хабарлама арқылы жүзеге асырылады.</w:t>
      </w:r>
      <w:r>
        <w:br/>
      </w:r>
      <w:r>
        <w:rPr>
          <w:rFonts w:ascii="Times New Roman"/>
          <w:b w:val="false"/>
          <w:i w:val="false"/>
          <w:color w:val="000000"/>
          <w:sz w:val="28"/>
        </w:rPr>
        <w:t>
</w:t>
      </w:r>
      <w:r>
        <w:rPr>
          <w:rFonts w:ascii="Times New Roman"/>
          <w:b w:val="false"/>
          <w:i w:val="false"/>
          <w:color w:val="000000"/>
          <w:sz w:val="28"/>
        </w:rPr>
        <w:t>
      16. Мынадай:</w:t>
      </w:r>
      <w:r>
        <w:br/>
      </w:r>
      <w:r>
        <w:rPr>
          <w:rFonts w:ascii="Times New Roman"/>
          <w:b w:val="false"/>
          <w:i w:val="false"/>
          <w:color w:val="000000"/>
          <w:sz w:val="28"/>
        </w:rPr>
        <w:t>
      1) отбасының жан басына шаққандағы орташа табысы белгіленген кедейлік шегінен асатын жағдайда;</w:t>
      </w:r>
      <w:r>
        <w:br/>
      </w:r>
      <w:r>
        <w:rPr>
          <w:rFonts w:ascii="Times New Roman"/>
          <w:b w:val="false"/>
          <w:i w:val="false"/>
          <w:color w:val="000000"/>
          <w:sz w:val="28"/>
        </w:rPr>
        <w:t>
      2) мүгедектерді және стационарлық емделуде бір айдан астам уақыт кезеңінде болатын адамдарды, күндізгі оқу нысанында оқитын оқушыларды, студенттерді, тыңдаушыларды, курсанттар мен магистранттарды, сондай-ақ І және ІІ топтардағы мүгедектерді, сексен жастан асқан адамдарды, жеті жасқа дейінгі балаларды бағып-күтумен айналысатын азаматтарды қоспағанда, жұмыспен қамту мәселелері жөніндегі уәкілетті органдарда тіркелмеген жұмыссыздарға және жұмыспен қамтуға жәрдемдесудің белсенді шараларына қатысудан жазбаша түрде бас тартқан Қазақстан Республикасының еңбекке жарамды азаматтарына;</w:t>
      </w:r>
      <w:r>
        <w:br/>
      </w:r>
      <w:r>
        <w:rPr>
          <w:rFonts w:ascii="Times New Roman"/>
          <w:b w:val="false"/>
          <w:i w:val="false"/>
          <w:color w:val="000000"/>
          <w:sz w:val="28"/>
        </w:rPr>
        <w:t>
      3) уәкілетті органдар ұсынған жұмысқа, оның ішінде әлеуметтік жұмыс орнына немесе қоғамдық жұмысқа орналастырудан, кәсіби даярлаудан, қайта даярлаудан, біліктілігін арттырудан дәлелсіз себептермен бас тартқан, осындай жұмыстарға қатысуды және оқуды өз бетінше тоқтатқан жұмыссыздарға мемлекеттік қызмет көрсетуден бас тартылады.</w:t>
      </w:r>
      <w:r>
        <w:br/>
      </w:r>
      <w:r>
        <w:rPr>
          <w:rFonts w:ascii="Times New Roman"/>
          <w:b w:val="false"/>
          <w:i w:val="false"/>
          <w:color w:val="000000"/>
          <w:sz w:val="28"/>
        </w:rPr>
        <w:t>
      Жұмыссыз адам жұмысқа, оның ішінде әлеуметтік жұмыс орнына немесе қоғамдық жұмысқа орналасқан, кәсіби даярлауға, қайта даярлауға, біліктілігін арттыруға жіберілген күннен бастап, ал Қазақстан Республикасының еңбекке жарамды азаматтары жұмыспен қамтуға жәрдемдесудің белсенді шараларына қатысқан күннен бастап атаулы әлеуметтік көмек қайта қалпына келтіріледі.</w:t>
      </w:r>
      <w:r>
        <w:br/>
      </w:r>
      <w:r>
        <w:rPr>
          <w:rFonts w:ascii="Times New Roman"/>
          <w:b w:val="false"/>
          <w:i w:val="false"/>
          <w:color w:val="000000"/>
          <w:sz w:val="28"/>
        </w:rPr>
        <w:t>
      Мемлекеттік қызмет көрсетуді тоқтата тұру үшін негіздемелер көзделмеген.</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 - функцияналдық бірліктер (бұдан әрі - ҚФБ) қатысады:</w:t>
      </w:r>
      <w:r>
        <w:br/>
      </w:r>
      <w:r>
        <w:rPr>
          <w:rFonts w:ascii="Times New Roman"/>
          <w:b w:val="false"/>
          <w:i w:val="false"/>
          <w:color w:val="000000"/>
          <w:sz w:val="28"/>
        </w:rPr>
        <w:t>
      1) село әкімі;</w:t>
      </w:r>
      <w:r>
        <w:br/>
      </w:r>
      <w:r>
        <w:rPr>
          <w:rFonts w:ascii="Times New Roman"/>
          <w:b w:val="false"/>
          <w:i w:val="false"/>
          <w:color w:val="000000"/>
          <w:sz w:val="28"/>
        </w:rPr>
        <w:t>
      2) село әкімінің қызметкері;</w:t>
      </w:r>
      <w:r>
        <w:br/>
      </w:r>
      <w:r>
        <w:rPr>
          <w:rFonts w:ascii="Times New Roman"/>
          <w:b w:val="false"/>
          <w:i w:val="false"/>
          <w:color w:val="000000"/>
          <w:sz w:val="28"/>
        </w:rPr>
        <w:t>
      3)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18.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35"/>
    <w:bookmarkStart w:name="z70" w:id="36"/>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36"/>
    <w:bookmarkStart w:name="z71" w:id="37"/>
    <w:p>
      <w:pPr>
        <w:spacing w:after="0"/>
        <w:ind w:left="0"/>
        <w:jc w:val="both"/>
      </w:pPr>
      <w:r>
        <w:rPr>
          <w:rFonts w:ascii="Times New Roman"/>
          <w:b w:val="false"/>
          <w:i w:val="false"/>
          <w:color w:val="000000"/>
          <w:sz w:val="28"/>
        </w:rPr>
        <w:t>
      20. Мемлекеттік қызмет көрсетуге уәкілетті орган басшысы мен село әкімі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37"/>
    <w:bookmarkStart w:name="z72" w:id="38"/>
    <w:p>
      <w:pPr>
        <w:spacing w:after="0"/>
        <w:ind w:left="0"/>
        <w:jc w:val="both"/>
      </w:pPr>
      <w:r>
        <w:rPr>
          <w:rFonts w:ascii="Times New Roman"/>
          <w:b w:val="false"/>
          <w:i w:val="false"/>
          <w:color w:val="000000"/>
          <w:sz w:val="28"/>
        </w:rPr>
        <w:t>
"Мемлекеттік атаулы</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38"/>
    <w:bookmarkStart w:name="z73" w:id="39"/>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
мемлекеттік қызмет көрсету бойынша уәкілетті органның,</w:t>
      </w:r>
      <w:r>
        <w:br/>
      </w:r>
      <w:r>
        <w:rPr>
          <w:rFonts w:ascii="Times New Roman"/>
          <w:b/>
          <w:i w:val="false"/>
          <w:color w:val="000000"/>
        </w:rPr>
        <w:t>
село әкімінің байланыс деректері</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71"/>
        <w:gridCol w:w="6620"/>
        <w:gridCol w:w="1689"/>
      </w:tblGrid>
      <w:tr>
        <w:trPr>
          <w:trHeight w:val="30" w:hRule="atLeast"/>
        </w:trPr>
        <w:tc>
          <w:tcPr>
            <w:tcW w:w="5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село әкімінің атауы</w:t>
            </w:r>
          </w:p>
        </w:tc>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5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"Жезқазған қаласының жұмыспен қамту және әлеуметтік бағдарламалар бөлімі" мемлекеттік мекемесі</w:t>
            </w:r>
          </w:p>
        </w:tc>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100604, Қарағанды облысы, Жезқазған қаласы, Ғарышкерлер бульвары, 39а</w:t>
            </w:r>
            <w:r>
              <w:br/>
            </w:r>
            <w:r>
              <w:rPr>
                <w:rFonts w:ascii="Times New Roman"/>
                <w:b w:val="false"/>
                <w:i w:val="false"/>
                <w:color w:val="000000"/>
                <w:sz w:val="20"/>
              </w:rPr>
              <w:t>
</w:t>
            </w:r>
            <w:r>
              <w:rPr>
                <w:rFonts w:ascii="Times New Roman"/>
                <w:b w:val="false"/>
                <w:i w:val="false"/>
                <w:color w:val="000000"/>
                <w:sz w:val="20"/>
              </w:rPr>
              <w:t>zhez_cobes@krg.gov.kz</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765670</w:t>
            </w:r>
          </w:p>
        </w:tc>
      </w:tr>
      <w:tr>
        <w:trPr>
          <w:trHeight w:val="30" w:hRule="atLeast"/>
        </w:trPr>
        <w:tc>
          <w:tcPr>
            <w:tcW w:w="5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"Кеңгір селосы әкімінің аппараты" мемлекеттік мекемесі</w:t>
            </w:r>
          </w:p>
        </w:tc>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100615, Қарағанды облысы, Жезқазған қаласы, Кеңгір селосы,</w:t>
            </w:r>
            <w:r>
              <w:br/>
            </w:r>
            <w:r>
              <w:rPr>
                <w:rFonts w:ascii="Times New Roman"/>
                <w:b w:val="false"/>
                <w:i w:val="false"/>
                <w:color w:val="000000"/>
                <w:sz w:val="20"/>
              </w:rPr>
              <w:t>
</w:t>
            </w:r>
            <w:r>
              <w:rPr>
                <w:rFonts w:ascii="Times New Roman"/>
                <w:b w:val="false"/>
                <w:i w:val="false"/>
                <w:color w:val="000000"/>
                <w:sz w:val="20"/>
              </w:rPr>
              <w:t>kengіr_akіmat@maіl.ru</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922467</w:t>
            </w:r>
          </w:p>
        </w:tc>
      </w:tr>
      <w:tr>
        <w:trPr>
          <w:trHeight w:val="30" w:hRule="atLeast"/>
        </w:trPr>
        <w:tc>
          <w:tcPr>
            <w:tcW w:w="5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селосы әкімінің аппараты" мемлекеттік мекемесі</w:t>
            </w:r>
          </w:p>
        </w:tc>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100600, Қарағанды облысы, Жезқазған қаласы, Талап селосы,</w:t>
            </w:r>
            <w:r>
              <w:br/>
            </w:r>
            <w:r>
              <w:rPr>
                <w:rFonts w:ascii="Times New Roman"/>
                <w:b w:val="false"/>
                <w:i w:val="false"/>
                <w:color w:val="000000"/>
                <w:sz w:val="20"/>
              </w:rPr>
              <w:t>
</w:t>
            </w:r>
            <w:r>
              <w:rPr>
                <w:rFonts w:ascii="Times New Roman"/>
                <w:b w:val="false"/>
                <w:i w:val="false"/>
                <w:color w:val="000000"/>
                <w:sz w:val="20"/>
              </w:rPr>
              <w:t>bauntalap@maіl.ru</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921447</w:t>
            </w:r>
          </w:p>
        </w:tc>
      </w:tr>
      <w:tr>
        <w:trPr>
          <w:trHeight w:val="30" w:hRule="atLeast"/>
        </w:trPr>
        <w:tc>
          <w:tcPr>
            <w:tcW w:w="5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"Малшыбай селосы әкімінің аппараты" мемлекеттік мекемесі</w:t>
            </w:r>
          </w:p>
        </w:tc>
        <w:tc>
          <w:tcPr>
            <w:tcW w:w="6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100600, Қарағанды облысы, Жезқазған қаласы, Малшыбай селосы</w:t>
            </w:r>
            <w:r>
              <w:br/>
            </w:r>
            <w:r>
              <w:rPr>
                <w:rFonts w:ascii="Times New Roman"/>
                <w:b w:val="false"/>
                <w:i w:val="false"/>
                <w:color w:val="000000"/>
                <w:sz w:val="20"/>
              </w:rPr>
              <w:t>
</w:t>
            </w:r>
            <w:r>
              <w:rPr>
                <w:rFonts w:ascii="Times New Roman"/>
                <w:b w:val="false"/>
                <w:i w:val="false"/>
                <w:color w:val="000000"/>
                <w:sz w:val="20"/>
              </w:rPr>
              <w:t>selomalshіbaі@maіl.ru</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760043</w:t>
            </w:r>
          </w:p>
        </w:tc>
      </w:tr>
    </w:tbl>
    <w:bookmarkStart w:name="z74" w:id="40"/>
    <w:p>
      <w:pPr>
        <w:spacing w:after="0"/>
        <w:ind w:left="0"/>
        <w:jc w:val="both"/>
      </w:pPr>
      <w:r>
        <w:rPr>
          <w:rFonts w:ascii="Times New Roman"/>
          <w:b w:val="false"/>
          <w:i w:val="false"/>
          <w:color w:val="000000"/>
          <w:sz w:val="28"/>
        </w:rPr>
        <w:t>
"Мемлекеттік атаулы</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40"/>
    <w:bookmarkStart w:name="z75" w:id="41"/>
    <w:p>
      <w:pPr>
        <w:spacing w:after="0"/>
        <w:ind w:left="0"/>
        <w:jc w:val="left"/>
      </w:pPr>
      <w:r>
        <w:rPr>
          <w:rFonts w:ascii="Times New Roman"/>
          <w:b/>
          <w:i w:val="false"/>
          <w:color w:val="000000"/>
        </w:rPr>
        <w:t xml:space="preserve"> 
Әр әкімшілік әрекеттің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әрекеттесуінің мәтіндік кестелік сипаттамасы</w:t>
      </w:r>
    </w:p>
    <w:bookmarkEnd w:id="41"/>
    <w:bookmarkStart w:name="z76" w:id="42"/>
    <w:p>
      <w:pPr>
        <w:spacing w:after="0"/>
        <w:ind w:left="0"/>
        <w:jc w:val="both"/>
      </w:pPr>
      <w:r>
        <w:rPr>
          <w:rFonts w:ascii="Times New Roman"/>
          <w:b w:val="false"/>
          <w:i w:val="false"/>
          <w:color w:val="000000"/>
          <w:sz w:val="28"/>
        </w:rPr>
        <w:t>
      1 Кесте. ҚФБ әрекетінің сипаттамасы</w:t>
      </w:r>
    </w:p>
    <w:bookmarkEnd w:id="42"/>
    <w:bookmarkStart w:name="z77" w:id="43"/>
    <w:p>
      <w:pPr>
        <w:spacing w:after="0"/>
        <w:ind w:left="0"/>
        <w:jc w:val="both"/>
      </w:pPr>
      <w:r>
        <w:rPr>
          <w:rFonts w:ascii="Times New Roman"/>
          <w:b w:val="false"/>
          <w:i w:val="false"/>
          <w:color w:val="000000"/>
          <w:sz w:val="28"/>
        </w:rPr>
        <w:t>
      1) уәкілетті органға өтініш білдірген кезде:</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6"/>
        <w:gridCol w:w="3278"/>
        <w:gridCol w:w="3196"/>
        <w:gridCol w:w="4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қабылдау, құжаттарды тексеру </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r>
      <w:tr>
        <w:trPr>
          <w:trHeight w:val="30" w:hRule="atLeast"/>
        </w:trPr>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басшыға қол қоюға жолдау</w:t>
            </w:r>
          </w:p>
        </w:tc>
      </w:tr>
      <w:tr>
        <w:trPr>
          <w:trHeight w:val="30" w:hRule="atLeast"/>
        </w:trPr>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қабылдаған күннен бастап бір жұмыс күні ішінде </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r>
      <w:tr>
        <w:trPr>
          <w:trHeight w:val="30" w:hRule="atLeast"/>
        </w:trPr>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уәкілетті органның басшысына бұрыштама қою үшін жолдау </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1"/>
        <w:gridCol w:w="4764"/>
        <w:gridCol w:w="476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4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4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4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тарту туралы дәлелді жауапқа қол қою</w:t>
            </w:r>
          </w:p>
        </w:tc>
        <w:tc>
          <w:tcPr>
            <w:tcW w:w="4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4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уәкілетті органның жауапты тұлғасына тапсыру</w:t>
            </w:r>
          </w:p>
        </w:tc>
        <w:tc>
          <w:tcPr>
            <w:tcW w:w="4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беру</w:t>
            </w:r>
          </w:p>
        </w:tc>
      </w:tr>
      <w:tr>
        <w:trPr>
          <w:trHeight w:val="30" w:hRule="atLeast"/>
        </w:trPr>
        <w:tc>
          <w:tcPr>
            <w:tcW w:w="4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78" w:id="44"/>
    <w:p>
      <w:pPr>
        <w:spacing w:after="0"/>
        <w:ind w:left="0"/>
        <w:jc w:val="both"/>
      </w:pPr>
      <w:r>
        <w:rPr>
          <w:rFonts w:ascii="Times New Roman"/>
          <w:b w:val="false"/>
          <w:i w:val="false"/>
          <w:color w:val="000000"/>
          <w:sz w:val="28"/>
        </w:rPr>
        <w:t>
      2) село әкіміне өтініш білдірген кезде:</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23"/>
        <w:gridCol w:w="2463"/>
        <w:gridCol w:w="2610"/>
        <w:gridCol w:w="2336"/>
        <w:gridCol w:w="328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Село әкімінің қызметкері </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 әкімі</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 әкімінің қызметкері</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қабылдау, құжаттарды тексеру </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дайындау және тізілім құру</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Тұтынушыға талон беру </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 әкімінің қызметкеріне жолдау</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беру</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бұрыштама қою үшін жолдау</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қабылдаған күні бір жұмыс күні ағымында</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жұмыс күнінен аспайды</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қою үшін село әкіміне жолдау</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ағымында</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6"/>
        <w:gridCol w:w="4584"/>
        <w:gridCol w:w="502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4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5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4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5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r>
      <w:tr>
        <w:trPr>
          <w:trHeight w:val="30" w:hRule="atLeast"/>
        </w:trPr>
        <w:tc>
          <w:tcPr>
            <w:tcW w:w="4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5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басшыға қол қоюға жолдау</w:t>
            </w:r>
          </w:p>
        </w:tc>
      </w:tr>
      <w:tr>
        <w:trPr>
          <w:trHeight w:val="30" w:hRule="atLeast"/>
        </w:trPr>
        <w:tc>
          <w:tcPr>
            <w:tcW w:w="4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w:t>
            </w:r>
          </w:p>
        </w:tc>
        <w:tc>
          <w:tcPr>
            <w:tcW w:w="5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7"/>
        <w:gridCol w:w="3500"/>
        <w:gridCol w:w="3772"/>
        <w:gridCol w:w="350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тұлғасы </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 әкімінің қызметкері</w:t>
            </w:r>
          </w:p>
        </w:tc>
      </w:tr>
      <w:tr>
        <w:trPr>
          <w:trHeight w:val="30" w:hRule="atLeast"/>
        </w:trPr>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жауапқа қол қою</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қызметті көрсету туралы нәтижені уәкілетті органның жауапты тұлғасына беру </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дәлелді жауап туралы нәтижені село әкіміне тапсыру</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 немесе мемлекеттік қызметті көрсетуден бас тарту туралы дәлелді жауапты беру</w:t>
            </w:r>
          </w:p>
        </w:tc>
      </w:tr>
      <w:tr>
        <w:trPr>
          <w:trHeight w:val="30" w:hRule="atLeast"/>
        </w:trPr>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 </w:t>
            </w:r>
          </w:p>
        </w:tc>
        <w:tc>
          <w:tcPr>
            <w:tcW w:w="3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w:t>
            </w:r>
          </w:p>
        </w:tc>
      </w:tr>
    </w:tbl>
    <w:bookmarkStart w:name="z79" w:id="45"/>
    <w:p>
      <w:pPr>
        <w:spacing w:after="0"/>
        <w:ind w:left="0"/>
        <w:jc w:val="both"/>
      </w:pPr>
      <w:r>
        <w:rPr>
          <w:rFonts w:ascii="Times New Roman"/>
          <w:b w:val="false"/>
          <w:i w:val="false"/>
          <w:color w:val="000000"/>
          <w:sz w:val="28"/>
        </w:rPr>
        <w:t>
"Мемлекеттік атаулы</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3 қосымша</w:t>
      </w:r>
    </w:p>
    <w:bookmarkEnd w:id="45"/>
    <w:bookmarkStart w:name="z80" w:id="46"/>
    <w:p>
      <w:pPr>
        <w:spacing w:after="0"/>
        <w:ind w:left="0"/>
        <w:jc w:val="left"/>
      </w:pPr>
      <w:r>
        <w:rPr>
          <w:rFonts w:ascii="Times New Roman"/>
          <w:b/>
          <w:i w:val="false"/>
          <w:color w:val="000000"/>
        </w:rPr>
        <w:t xml:space="preserve"> 
Мемлекеттік қызметті көрсету үдерісінде ҚФБ және</w:t>
      </w:r>
      <w:r>
        <w:br/>
      </w:r>
      <w:r>
        <w:rPr>
          <w:rFonts w:ascii="Times New Roman"/>
          <w:b/>
          <w:i w:val="false"/>
          <w:color w:val="000000"/>
        </w:rPr>
        <w:t>
әкімшілік әрекеттердің логикалық реттілігі арасындағы</w:t>
      </w:r>
      <w:r>
        <w:br/>
      </w:r>
      <w:r>
        <w:rPr>
          <w:rFonts w:ascii="Times New Roman"/>
          <w:b/>
          <w:i w:val="false"/>
          <w:color w:val="000000"/>
        </w:rPr>
        <w:t>
өзара байланысты көрсететін сызбалар</w:t>
      </w:r>
    </w:p>
    <w:bookmarkEnd w:id="46"/>
    <w:bookmarkStart w:name="z81" w:id="47"/>
    <w:p>
      <w:pPr>
        <w:spacing w:after="0"/>
        <w:ind w:left="0"/>
        <w:jc w:val="both"/>
      </w:pPr>
      <w:r>
        <w:rPr>
          <w:rFonts w:ascii="Times New Roman"/>
          <w:b w:val="false"/>
          <w:i w:val="false"/>
          <w:color w:val="000000"/>
          <w:sz w:val="28"/>
        </w:rPr>
        <w:t>
      1) уәкілетті органға өтініші білдірген кезде:</w:t>
      </w:r>
    </w:p>
    <w:bookmarkEnd w:id="47"/>
    <w:p>
      <w:pPr>
        <w:spacing w:after="0"/>
        <w:ind w:left="0"/>
        <w:jc w:val="both"/>
      </w:pPr>
      <w:r>
        <w:drawing>
          <wp:inline distT="0" distB="0" distL="0" distR="0">
            <wp:extent cx="66802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80200" cy="6985000"/>
                    </a:xfrm>
                    <a:prstGeom prst="rect">
                      <a:avLst/>
                    </a:prstGeom>
                  </pic:spPr>
                </pic:pic>
              </a:graphicData>
            </a:graphic>
          </wp:inline>
        </w:drawing>
      </w:r>
    </w:p>
    <w:bookmarkStart w:name="z82" w:id="48"/>
    <w:p>
      <w:pPr>
        <w:spacing w:after="0"/>
        <w:ind w:left="0"/>
        <w:jc w:val="both"/>
      </w:pPr>
      <w:r>
        <w:rPr>
          <w:rFonts w:ascii="Times New Roman"/>
          <w:b w:val="false"/>
          <w:i w:val="false"/>
          <w:color w:val="000000"/>
          <w:sz w:val="28"/>
        </w:rPr>
        <w:t>
      2) село әкіміне өтініш білдірген кезде:</w:t>
      </w:r>
    </w:p>
    <w:bookmarkEnd w:id="48"/>
    <w:p>
      <w:pPr>
        <w:spacing w:after="0"/>
        <w:ind w:left="0"/>
        <w:jc w:val="both"/>
      </w:pPr>
      <w:r>
        <w:drawing>
          <wp:inline distT="0" distB="0" distL="0" distR="0">
            <wp:extent cx="67564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756400" cy="10121900"/>
                    </a:xfrm>
                    <a:prstGeom prst="rect">
                      <a:avLst/>
                    </a:prstGeom>
                  </pic:spPr>
                </pic:pic>
              </a:graphicData>
            </a:graphic>
          </wp:inline>
        </w:drawing>
      </w:r>
    </w:p>
    <w:bookmarkStart w:name="z83" w:id="49"/>
    <w:p>
      <w:pPr>
        <w:spacing w:after="0"/>
        <w:ind w:left="0"/>
        <w:jc w:val="both"/>
      </w:pPr>
      <w:r>
        <w:rPr>
          <w:rFonts w:ascii="Times New Roman"/>
          <w:b w:val="false"/>
          <w:i w:val="false"/>
          <w:color w:val="000000"/>
          <w:sz w:val="28"/>
        </w:rPr>
        <w:t>
Жезқазған қаласы әкімдігінің</w:t>
      </w:r>
      <w:r>
        <w:br/>
      </w:r>
      <w:r>
        <w:rPr>
          <w:rFonts w:ascii="Times New Roman"/>
          <w:b w:val="false"/>
          <w:i w:val="false"/>
          <w:color w:val="000000"/>
          <w:sz w:val="28"/>
        </w:rPr>
        <w:t>
2013 жылғы 24 қаңтардағы</w:t>
      </w:r>
      <w:r>
        <w:br/>
      </w:r>
      <w:r>
        <w:rPr>
          <w:rFonts w:ascii="Times New Roman"/>
          <w:b w:val="false"/>
          <w:i w:val="false"/>
          <w:color w:val="000000"/>
          <w:sz w:val="28"/>
        </w:rPr>
        <w:t>
N 02/01 қаулысымен</w:t>
      </w:r>
      <w:r>
        <w:br/>
      </w:r>
      <w:r>
        <w:rPr>
          <w:rFonts w:ascii="Times New Roman"/>
          <w:b w:val="false"/>
          <w:i w:val="false"/>
          <w:color w:val="000000"/>
          <w:sz w:val="28"/>
        </w:rPr>
        <w:t>
бекітілген</w:t>
      </w:r>
    </w:p>
    <w:bookmarkEnd w:id="49"/>
    <w:bookmarkStart w:name="z84" w:id="50"/>
    <w:p>
      <w:pPr>
        <w:spacing w:after="0"/>
        <w:ind w:left="0"/>
        <w:jc w:val="left"/>
      </w:pPr>
      <w:r>
        <w:rPr>
          <w:rFonts w:ascii="Times New Roman"/>
          <w:b/>
          <w:i w:val="false"/>
          <w:color w:val="000000"/>
        </w:rPr>
        <w:t xml:space="preserve"> 
"Қозғалуға қиындығы бар бірінші топтағы мүгедектерге</w:t>
      </w:r>
      <w:r>
        <w:br/>
      </w:r>
      <w:r>
        <w:rPr>
          <w:rFonts w:ascii="Times New Roman"/>
          <w:b/>
          <w:i w:val="false"/>
          <w:color w:val="000000"/>
        </w:rPr>
        <w:t>
жеке көмекшінің және есту бойынша мүгедектерге</w:t>
      </w:r>
      <w:r>
        <w:br/>
      </w:r>
      <w:r>
        <w:rPr>
          <w:rFonts w:ascii="Times New Roman"/>
          <w:b/>
          <w:i w:val="false"/>
          <w:color w:val="000000"/>
        </w:rPr>
        <w:t>
қолмен көрсететін тіл маманының қызметтерін</w:t>
      </w:r>
      <w:r>
        <w:br/>
      </w:r>
      <w:r>
        <w:rPr>
          <w:rFonts w:ascii="Times New Roman"/>
          <w:b/>
          <w:i w:val="false"/>
          <w:color w:val="000000"/>
        </w:rPr>
        <w:t>
ұсыну үшін мүгедектерге құжаттарды ресімдеу"</w:t>
      </w:r>
      <w:r>
        <w:br/>
      </w:r>
      <w:r>
        <w:rPr>
          <w:rFonts w:ascii="Times New Roman"/>
          <w:b/>
          <w:i w:val="false"/>
          <w:color w:val="000000"/>
        </w:rPr>
        <w:t>
мемлекеттік қызмет көрсету регламенті</w:t>
      </w:r>
    </w:p>
    <w:bookmarkEnd w:id="50"/>
    <w:bookmarkStart w:name="z85" w:id="51"/>
    <w:p>
      <w:pPr>
        <w:spacing w:after="0"/>
        <w:ind w:left="0"/>
        <w:jc w:val="left"/>
      </w:pPr>
      <w:r>
        <w:rPr>
          <w:rFonts w:ascii="Times New Roman"/>
          <w:b/>
          <w:i w:val="false"/>
          <w:color w:val="000000"/>
        </w:rPr>
        <w:t xml:space="preserve"> 
1. Негізгі түсініктер</w:t>
      </w:r>
    </w:p>
    <w:bookmarkEnd w:id="51"/>
    <w:bookmarkStart w:name="z86" w:id="52"/>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"Жезқазған қаласының жұмыспен қамту және әлеуметтік бағдарламалар бөлімі" мемлекеттік мекемесі.</w:t>
      </w:r>
    </w:p>
    <w:bookmarkEnd w:id="52"/>
    <w:bookmarkStart w:name="z87" w:id="53"/>
    <w:p>
      <w:pPr>
        <w:spacing w:after="0"/>
        <w:ind w:left="0"/>
        <w:jc w:val="left"/>
      </w:pPr>
      <w:r>
        <w:rPr>
          <w:rFonts w:ascii="Times New Roman"/>
          <w:b/>
          <w:i w:val="false"/>
          <w:color w:val="000000"/>
        </w:rPr>
        <w:t xml:space="preserve"> 
2. Жалпы ережелер</w:t>
      </w:r>
    </w:p>
    <w:bookmarkEnd w:id="53"/>
    <w:bookmarkStart w:name="z88" w:id="54"/>
    <w:p>
      <w:pPr>
        <w:spacing w:after="0"/>
        <w:ind w:left="0"/>
        <w:jc w:val="both"/>
      </w:pPr>
      <w:r>
        <w:rPr>
          <w:rFonts w:ascii="Times New Roman"/>
          <w:b w:val="false"/>
          <w:i w:val="false"/>
          <w:color w:val="000000"/>
          <w:sz w:val="28"/>
        </w:rPr>
        <w:t>
      2. Осы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көрсету регламенті (бұдан әрі - регламент)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"Жезқазған қаласының жұмыспен қамту және әлеуметтік бағдарламалар бөлімі" мемлекеттік мекемесімен көрсетіледі (бұдан әрі - уәкілетті орган), (байланыс деректері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 21-бабының 1-тармағының </w:t>
      </w:r>
      <w:r>
        <w:rPr>
          <w:rFonts w:ascii="Times New Roman"/>
          <w:b w:val="false"/>
          <w:i w:val="false"/>
          <w:color w:val="000000"/>
          <w:sz w:val="28"/>
        </w:rPr>
        <w:t>4) тармақшасы</w:t>
      </w:r>
      <w:r>
        <w:rPr>
          <w:rFonts w:ascii="Times New Roman"/>
          <w:b w:val="false"/>
          <w:i w:val="false"/>
          <w:color w:val="000000"/>
          <w:sz w:val="28"/>
        </w:rPr>
        <w:t>, Қазақстан Республикасы Үкіметінің 2005 жылғы 20 шілдедегі N 754 қаулысымен бекітілген жеке оңалту бағдарламасына сәйкес жүріп-тұруы қиын бірінші топтағы мүгедектер үшін жеке көмекшінің және естімейтіндігі бойынша мүгедектер үшін жылына отыз сағат ымдау тілі маманының әлеуметтік қызметтерін көрсету </w:t>
      </w:r>
      <w:r>
        <w:rPr>
          <w:rFonts w:ascii="Times New Roman"/>
          <w:b w:val="false"/>
          <w:i w:val="false"/>
          <w:color w:val="000000"/>
          <w:sz w:val="28"/>
        </w:rPr>
        <w:t>ережесі</w:t>
      </w:r>
      <w:r>
        <w:rPr>
          <w:rFonts w:ascii="Times New Roman"/>
          <w:b w:val="false"/>
          <w:i w:val="false"/>
          <w:color w:val="000000"/>
          <w:sz w:val="28"/>
        </w:rPr>
        <w:t>, Қазақстан Республикасы Үкіметінің 2011 жылғы 7 сәуірдегі "Жергілікті атқарушы органдар көрсететін әлеуметтік қорғау саласындағы мемлекеттік қызметтердің стандарттарын бекіту туралы" N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тұтынушы алатын нәтижесі, жүріп-тұруы қиын бірінші топтағы мүгедектерге жеке көмекшінің қызметін және естімейтіндігі бойынша мүгедектерге ымдау тілі маманының қызметін беру үшін мүгедектердің құжаттарын ресімдеу туралы хабарлама (бұдан әрі - хабарлама) не қағаз жеткізгіштегі қызмет көрсетуден бас тарту туралы уәжделген жауап болып табылады.</w:t>
      </w:r>
    </w:p>
    <w:bookmarkEnd w:id="54"/>
    <w:bookmarkStart w:name="z93" w:id="55"/>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55"/>
    <w:bookmarkStart w:name="z94" w:id="56"/>
    <w:p>
      <w:pPr>
        <w:spacing w:after="0"/>
        <w:ind w:left="0"/>
        <w:jc w:val="both"/>
      </w:pPr>
      <w:r>
        <w:rPr>
          <w:rFonts w:ascii="Times New Roman"/>
          <w:b w:val="false"/>
          <w:i w:val="false"/>
          <w:color w:val="000000"/>
          <w:sz w:val="28"/>
        </w:rPr>
        <w:t>
      7. Мемлекеттік қызмет жеке тұлғаларға: Қазақстан Республикасының азаматтарына, Қазақстан Республикасының аумағында тұрақты тұратын шетелдіктер мен азаматтығы жоқ адамдарға (бұдан әрі - тұтынушылар):</w:t>
      </w:r>
      <w:r>
        <w:br/>
      </w:r>
      <w:r>
        <w:rPr>
          <w:rFonts w:ascii="Times New Roman"/>
          <w:b w:val="false"/>
          <w:i w:val="false"/>
          <w:color w:val="000000"/>
          <w:sz w:val="28"/>
        </w:rPr>
        <w:t>
      1) жүріп-тұруы қиын бірінші топтағы мүгедектерге жеке көмекшінің әлеуметтік қызметін ұсынуға медициналық көрсетілімдердің негізінде;</w:t>
      </w:r>
      <w:r>
        <w:br/>
      </w:r>
      <w:r>
        <w:rPr>
          <w:rFonts w:ascii="Times New Roman"/>
          <w:b w:val="false"/>
          <w:i w:val="false"/>
          <w:color w:val="000000"/>
          <w:sz w:val="28"/>
        </w:rPr>
        <w:t>
      2) естімейтіндігі бойынша мүгедектерге ымдау тілі маманының әлеуметтік қызметін ұсынуға медициналық көрсетілімдердің негізінде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 осы регламенттің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құжаттарды тапсырған сәттен бастап –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 көрсетудің рұқсат берілген ең көп уақыты, - 15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13.00-ден 14.00-ге дейінгі түскі үзіліспен күн сайын 09.00-ден бастап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мемлекеттік қызметті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белгіленген қажетті құжаттар және уәкілетті органға өтініш білдіреді;</w:t>
      </w:r>
      <w:r>
        <w:br/>
      </w:r>
      <w:r>
        <w:rPr>
          <w:rFonts w:ascii="Times New Roman"/>
          <w:b w:val="false"/>
          <w:i w:val="false"/>
          <w:color w:val="000000"/>
          <w:sz w:val="28"/>
        </w:rPr>
        <w:t>
      2) уәкілетті орган алынған құжаттарды тексеруді, тіркеуді, хабарлама немесе мемлекеттік қызметтен бас тарту туралы дәлелді жауап дайындайды және мемлекеттік қызмет көрсету нәтижесін тұтынушыға беруді қамтамасыз етеді.</w:t>
      </w:r>
      <w:r>
        <w:br/>
      </w:r>
      <w:r>
        <w:rPr>
          <w:rFonts w:ascii="Times New Roman"/>
          <w:b w:val="false"/>
          <w:i w:val="false"/>
          <w:color w:val="000000"/>
          <w:sz w:val="28"/>
        </w:rPr>
        <w:t>
</w:t>
      </w:r>
      <w:r>
        <w:rPr>
          <w:rFonts w:ascii="Times New Roman"/>
          <w:b w:val="false"/>
          <w:i w:val="false"/>
          <w:color w:val="000000"/>
          <w:sz w:val="28"/>
        </w:rPr>
        <w:t>
      12. Мемлекеттік қызмет ұсыну үшін құжаттар қабылдауды қамтамасыз ететін тұлғалардың ең аз саны бір қызметкерді құрайды.</w:t>
      </w:r>
    </w:p>
    <w:bookmarkEnd w:id="56"/>
    <w:bookmarkStart w:name="z100" w:id="57"/>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 сипаттау</w:t>
      </w:r>
    </w:p>
    <w:bookmarkEnd w:id="57"/>
    <w:bookmarkStart w:name="z101" w:id="58"/>
    <w:p>
      <w:pPr>
        <w:spacing w:after="0"/>
        <w:ind w:left="0"/>
        <w:jc w:val="both"/>
      </w:pPr>
      <w:r>
        <w:rPr>
          <w:rFonts w:ascii="Times New Roman"/>
          <w:b w:val="false"/>
          <w:i w:val="false"/>
          <w:color w:val="000000"/>
          <w:sz w:val="28"/>
        </w:rPr>
        <w:t>
      13. Тұтынушылар мемлекеттік қызмет алу үшін келесі құжаттарды ұсынады:</w:t>
      </w:r>
      <w:r>
        <w:br/>
      </w:r>
      <w:r>
        <w:rPr>
          <w:rFonts w:ascii="Times New Roman"/>
          <w:b w:val="false"/>
          <w:i w:val="false"/>
          <w:color w:val="000000"/>
          <w:sz w:val="28"/>
        </w:rPr>
        <w:t>
      1) жеке басын куәландыратын құжаттың деректемелерін, (болса жеке сәйкестендіру нөмірін) көрсете отырып белгіленген үлгідегі өтінішті;</w:t>
      </w:r>
      <w:r>
        <w:br/>
      </w:r>
      <w:r>
        <w:rPr>
          <w:rFonts w:ascii="Times New Roman"/>
          <w:b w:val="false"/>
          <w:i w:val="false"/>
          <w:color w:val="000000"/>
          <w:sz w:val="28"/>
        </w:rPr>
        <w:t>
      2) мүгедектің жеке оңалту бағдарламасынан үзінді көшірмені;</w:t>
      </w:r>
      <w:r>
        <w:br/>
      </w:r>
      <w:r>
        <w:rPr>
          <w:rFonts w:ascii="Times New Roman"/>
          <w:b w:val="false"/>
          <w:i w:val="false"/>
          <w:color w:val="000000"/>
          <w:sz w:val="28"/>
        </w:rPr>
        <w:t>
      3) тұтынушының жеке басын куәландыратын құжатты көшірмесі;</w:t>
      </w:r>
      <w:r>
        <w:br/>
      </w:r>
      <w:r>
        <w:rPr>
          <w:rFonts w:ascii="Times New Roman"/>
          <w:b w:val="false"/>
          <w:i w:val="false"/>
          <w:color w:val="000000"/>
          <w:sz w:val="28"/>
        </w:rPr>
        <w:t>
      4) мүгедектігі туралы анықтаманы ұсынады.</w:t>
      </w:r>
      <w:r>
        <w:br/>
      </w:r>
      <w:r>
        <w:rPr>
          <w:rFonts w:ascii="Times New Roman"/>
          <w:b w:val="false"/>
          <w:i w:val="false"/>
          <w:color w:val="000000"/>
          <w:sz w:val="28"/>
        </w:rPr>
        <w:t>
      Құжаттардың көшірмелері мен салыстырып тексеру үшін түпнұсқалары беріледі, кейін құжаттардың түпнұсқалары тұтынушыға қайтарылады.</w:t>
      </w:r>
      <w:r>
        <w:br/>
      </w:r>
      <w:r>
        <w:rPr>
          <w:rFonts w:ascii="Times New Roman"/>
          <w:b w:val="false"/>
          <w:i w:val="false"/>
          <w:color w:val="000000"/>
          <w:sz w:val="28"/>
        </w:rPr>
        <w:t>
      Өзінің келуге мүмкіндігі болмаған жағдайда мүгедек жеке көмекшінің қызметін, ымдау тілі маманының әлеуметтік қызметін беру туралы өтінішпен баруға нотариалдық куәландыруды талап етпейтін сенім хат негізінде басқа адамдарға уәкілеттік бере алады.</w:t>
      </w:r>
      <w:r>
        <w:br/>
      </w:r>
      <w:r>
        <w:rPr>
          <w:rFonts w:ascii="Times New Roman"/>
          <w:b w:val="false"/>
          <w:i w:val="false"/>
          <w:color w:val="000000"/>
          <w:sz w:val="28"/>
        </w:rPr>
        <w:t>
</w:t>
      </w:r>
      <w:r>
        <w:rPr>
          <w:rFonts w:ascii="Times New Roman"/>
          <w:b w:val="false"/>
          <w:i w:val="false"/>
          <w:color w:val="000000"/>
          <w:sz w:val="28"/>
        </w:rPr>
        <w:t>
      14.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15. Жүріп-тұруы қиын бірінші топтағы мүгедектерге жеке көмекшінің қызметін және естімейтіндігі бойынша мүгедектерге ымдау тілі маманының қызметтерін беру үшін құжаттарды ресімдеу (ресімдеуден бас тарту) туралы хабарламаны беру және жеткізу тұрғылықты жері бойынша уәкілетті органға тұтынушының өзі келгенде, сондай-ақ пошталық хабарлама арқылы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қызмет көрсетуден келесі негіздемелер бойынша бас тартылады:</w:t>
      </w:r>
      <w:r>
        <w:br/>
      </w:r>
      <w:r>
        <w:rPr>
          <w:rFonts w:ascii="Times New Roman"/>
          <w:b w:val="false"/>
          <w:i w:val="false"/>
          <w:color w:val="000000"/>
          <w:sz w:val="28"/>
        </w:rPr>
        <w:t>
      1) тұтынушының бойында жүріп-тұруы қиын бірінші топтағы мүгедектерге жеке көмекшінің қызметін және естімейтіндігі бойынша мүгедектерге ымдау тілі маманының қызметін беруге қарсы медициналық көрсетілімдер болған;</w:t>
      </w:r>
      <w:r>
        <w:br/>
      </w:r>
      <w:r>
        <w:rPr>
          <w:rFonts w:ascii="Times New Roman"/>
          <w:b w:val="false"/>
          <w:i w:val="false"/>
          <w:color w:val="000000"/>
          <w:sz w:val="28"/>
        </w:rPr>
        <w:t>
      2) аталған мемлекеттік қызметті көрсету үшін талап етілетін құжаттардың біреуі болмаған, құжаттарды ресімдеуде қателіктер табылған;</w:t>
      </w:r>
      <w:r>
        <w:br/>
      </w:r>
      <w:r>
        <w:rPr>
          <w:rFonts w:ascii="Times New Roman"/>
          <w:b w:val="false"/>
          <w:i w:val="false"/>
          <w:color w:val="000000"/>
          <w:sz w:val="28"/>
        </w:rPr>
        <w:t>
      3) ұсынылған мәліметтер мен құжаттар дұрыс болмаған негіздемелер бойынша бас тартылады.</w:t>
      </w:r>
      <w:r>
        <w:br/>
      </w:r>
      <w:r>
        <w:rPr>
          <w:rFonts w:ascii="Times New Roman"/>
          <w:b w:val="false"/>
          <w:i w:val="false"/>
          <w:color w:val="000000"/>
          <w:sz w:val="28"/>
        </w:rPr>
        <w:t>
      Мемлекеттік қызмет ұсынуды көрсетуді тоқтата тұру негіздемелер жоқ.</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18. Әр әкімшілік әрекеттің орындалу мерзімін көрсете отырып, әр ҚФБ әкімшілік әрекеттерінің (рәсімдердің) реттілігі мен өзара әрекеттісуінің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58"/>
    <w:bookmarkStart w:name="z108" w:id="59"/>
    <w:p>
      <w:pPr>
        <w:spacing w:after="0"/>
        <w:ind w:left="0"/>
        <w:jc w:val="left"/>
      </w:pPr>
      <w:r>
        <w:rPr>
          <w:rFonts w:ascii="Times New Roman"/>
          <w:b/>
          <w:i w:val="false"/>
          <w:color w:val="000000"/>
        </w:rPr>
        <w:t xml:space="preserve"> 
5. Мемлекеттік қызметтерді көрсететін лауазымдық</w:t>
      </w:r>
      <w:r>
        <w:br/>
      </w:r>
      <w:r>
        <w:rPr>
          <w:rFonts w:ascii="Times New Roman"/>
          <w:b/>
          <w:i w:val="false"/>
          <w:color w:val="000000"/>
        </w:rPr>
        <w:t>
тұлғалардың жауапкершілігі</w:t>
      </w:r>
    </w:p>
    <w:bookmarkEnd w:id="59"/>
    <w:bookmarkStart w:name="z109" w:id="60"/>
    <w:p>
      <w:pPr>
        <w:spacing w:after="0"/>
        <w:ind w:left="0"/>
        <w:jc w:val="both"/>
      </w:pPr>
      <w:r>
        <w:rPr>
          <w:rFonts w:ascii="Times New Roman"/>
          <w:b w:val="false"/>
          <w:i w:val="false"/>
          <w:color w:val="000000"/>
          <w:sz w:val="28"/>
        </w:rPr>
        <w:t>
      20. Мемлекеттік қызмет көрсетуге уәкілетті орган басшысы мен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 көрсету сапасына және белгіленген мерзімінде жүзеге асырылуына Қазақстан Республикасының заңнамасына сәйкес жауапты болады.</w:t>
      </w:r>
    </w:p>
    <w:bookmarkEnd w:id="60"/>
    <w:bookmarkStart w:name="z110" w:id="61"/>
    <w:p>
      <w:pPr>
        <w:spacing w:after="0"/>
        <w:ind w:left="0"/>
        <w:jc w:val="both"/>
      </w:pPr>
      <w:r>
        <w:rPr>
          <w:rFonts w:ascii="Times New Roman"/>
          <w:b w:val="false"/>
          <w:i w:val="false"/>
          <w:color w:val="000000"/>
          <w:sz w:val="28"/>
        </w:rPr>
        <w:t>
"Қозғалуға қиындығы бар бірінші</w:t>
      </w:r>
      <w:r>
        <w:br/>
      </w:r>
      <w:r>
        <w:rPr>
          <w:rFonts w:ascii="Times New Roman"/>
          <w:b w:val="false"/>
          <w:i w:val="false"/>
          <w:color w:val="000000"/>
          <w:sz w:val="28"/>
        </w:rPr>
        <w:t>
топтағы мүгедектерге жеке көмекшінің</w:t>
      </w:r>
      <w:r>
        <w:br/>
      </w:r>
      <w:r>
        <w:rPr>
          <w:rFonts w:ascii="Times New Roman"/>
          <w:b w:val="false"/>
          <w:i w:val="false"/>
          <w:color w:val="000000"/>
          <w:sz w:val="28"/>
        </w:rPr>
        <w:t>
және есту бойынша мүгедектерге қолмен</w:t>
      </w:r>
      <w:r>
        <w:br/>
      </w:r>
      <w:r>
        <w:rPr>
          <w:rFonts w:ascii="Times New Roman"/>
          <w:b w:val="false"/>
          <w:i w:val="false"/>
          <w:color w:val="000000"/>
          <w:sz w:val="28"/>
        </w:rPr>
        <w:t>
көрсететін тіл маманының қызметтерін</w:t>
      </w:r>
      <w:r>
        <w:br/>
      </w:r>
      <w:r>
        <w:rPr>
          <w:rFonts w:ascii="Times New Roman"/>
          <w:b w:val="false"/>
          <w:i w:val="false"/>
          <w:color w:val="000000"/>
          <w:sz w:val="28"/>
        </w:rPr>
        <w:t>
ұсыну үшін мүгедектерге құжаттарды</w:t>
      </w:r>
      <w:r>
        <w:br/>
      </w:r>
      <w:r>
        <w:rPr>
          <w:rFonts w:ascii="Times New Roman"/>
          <w:b w:val="false"/>
          <w:i w:val="false"/>
          <w:color w:val="000000"/>
          <w:sz w:val="28"/>
        </w:rPr>
        <w:t>
ресімдеу"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1-қосымша</w:t>
      </w:r>
    </w:p>
    <w:bookmarkEnd w:id="61"/>
    <w:bookmarkStart w:name="z111" w:id="62"/>
    <w:p>
      <w:pPr>
        <w:spacing w:after="0"/>
        <w:ind w:left="0"/>
        <w:jc w:val="left"/>
      </w:pPr>
      <w:r>
        <w:rPr>
          <w:rFonts w:ascii="Times New Roman"/>
          <w:b/>
          <w:i w:val="false"/>
          <w:color w:val="000000"/>
        </w:rPr>
        <w:t xml:space="preserve"> 
"Қозғалуға қиындығы бар бірінші топтағы мүгедектерге</w:t>
      </w:r>
      <w:r>
        <w:br/>
      </w:r>
      <w:r>
        <w:rPr>
          <w:rFonts w:ascii="Times New Roman"/>
          <w:b/>
          <w:i w:val="false"/>
          <w:color w:val="000000"/>
        </w:rPr>
        <w:t>
жеке көмекшінің және есту бойынша мүгедектерге қолмен</w:t>
      </w:r>
      <w:r>
        <w:br/>
      </w:r>
      <w:r>
        <w:rPr>
          <w:rFonts w:ascii="Times New Roman"/>
          <w:b/>
          <w:i w:val="false"/>
          <w:color w:val="000000"/>
        </w:rPr>
        <w:t>
көрсететін тіл маманының қызметтерін ұсыну үшін мүгедектерге</w:t>
      </w:r>
      <w:r>
        <w:br/>
      </w:r>
      <w:r>
        <w:rPr>
          <w:rFonts w:ascii="Times New Roman"/>
          <w:b/>
          <w:i w:val="false"/>
          <w:color w:val="000000"/>
        </w:rPr>
        <w:t>
құжаттарды ресімдеу" мемлекеттік қызмет көрсету бойынша</w:t>
      </w:r>
      <w:r>
        <w:br/>
      </w:r>
      <w:r>
        <w:rPr>
          <w:rFonts w:ascii="Times New Roman"/>
          <w:b/>
          <w:i w:val="false"/>
          <w:color w:val="000000"/>
        </w:rPr>
        <w:t>
уәкілетті органның байланыс деректері</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15"/>
        <w:gridCol w:w="6056"/>
        <w:gridCol w:w="1509"/>
      </w:tblGrid>
      <w:tr>
        <w:trPr>
          <w:trHeight w:val="30" w:hRule="atLeast"/>
        </w:trPr>
        <w:tc>
          <w:tcPr>
            <w:tcW w:w="5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ұсынуды жүзеге асыратын функциялар, уәкілетті органның атауы</w:t>
            </w:r>
          </w:p>
        </w:tc>
        <w:tc>
          <w:tcPr>
            <w:tcW w:w="6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5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"Жезқазған қаласының жұмыспен қамту және әлеуметтік бағдарламалар бөлімі" мемлекеттік мекемесі</w:t>
            </w:r>
          </w:p>
        </w:tc>
        <w:tc>
          <w:tcPr>
            <w:tcW w:w="6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100604, Қарағанды облысы, Жезқазған қаласы, Ғарышкерлер бульвары, 39а</w:t>
            </w:r>
            <w:r>
              <w:br/>
            </w:r>
            <w:r>
              <w:rPr>
                <w:rFonts w:ascii="Times New Roman"/>
                <w:b w:val="false"/>
                <w:i w:val="false"/>
                <w:color w:val="000000"/>
                <w:sz w:val="20"/>
              </w:rPr>
              <w:t>
</w:t>
            </w:r>
            <w:r>
              <w:rPr>
                <w:rFonts w:ascii="Times New Roman"/>
                <w:b w:val="false"/>
                <w:i w:val="false"/>
                <w:color w:val="000000"/>
                <w:sz w:val="20"/>
              </w:rPr>
              <w:t>zhez_cobes@krg.gov.kz</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765670</w:t>
            </w:r>
          </w:p>
        </w:tc>
      </w:tr>
    </w:tbl>
    <w:bookmarkStart w:name="z112" w:id="63"/>
    <w:p>
      <w:pPr>
        <w:spacing w:after="0"/>
        <w:ind w:left="0"/>
        <w:jc w:val="both"/>
      </w:pPr>
      <w:r>
        <w:rPr>
          <w:rFonts w:ascii="Times New Roman"/>
          <w:b w:val="false"/>
          <w:i w:val="false"/>
          <w:color w:val="000000"/>
          <w:sz w:val="28"/>
        </w:rPr>
        <w:t>
"Қозғалуға қиындығы бар бірінші</w:t>
      </w:r>
      <w:r>
        <w:br/>
      </w:r>
      <w:r>
        <w:rPr>
          <w:rFonts w:ascii="Times New Roman"/>
          <w:b w:val="false"/>
          <w:i w:val="false"/>
          <w:color w:val="000000"/>
          <w:sz w:val="28"/>
        </w:rPr>
        <w:t>
топтағы мүгедектерге жеке көмекшінің</w:t>
      </w:r>
      <w:r>
        <w:br/>
      </w:r>
      <w:r>
        <w:rPr>
          <w:rFonts w:ascii="Times New Roman"/>
          <w:b w:val="false"/>
          <w:i w:val="false"/>
          <w:color w:val="000000"/>
          <w:sz w:val="28"/>
        </w:rPr>
        <w:t>
және есту бойынша мүгедектерге қолмен</w:t>
      </w:r>
      <w:r>
        <w:br/>
      </w:r>
      <w:r>
        <w:rPr>
          <w:rFonts w:ascii="Times New Roman"/>
          <w:b w:val="false"/>
          <w:i w:val="false"/>
          <w:color w:val="000000"/>
          <w:sz w:val="28"/>
        </w:rPr>
        <w:t>
көрсететін тіл маманының қызметтерін</w:t>
      </w:r>
      <w:r>
        <w:br/>
      </w:r>
      <w:r>
        <w:rPr>
          <w:rFonts w:ascii="Times New Roman"/>
          <w:b w:val="false"/>
          <w:i w:val="false"/>
          <w:color w:val="000000"/>
          <w:sz w:val="28"/>
        </w:rPr>
        <w:t>
ұсыну үшін мүгедектерге құжаттарды</w:t>
      </w:r>
      <w:r>
        <w:br/>
      </w:r>
      <w:r>
        <w:rPr>
          <w:rFonts w:ascii="Times New Roman"/>
          <w:b w:val="false"/>
          <w:i w:val="false"/>
          <w:color w:val="000000"/>
          <w:sz w:val="28"/>
        </w:rPr>
        <w:t>
ресімдеу"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2-қосымша</w:t>
      </w:r>
    </w:p>
    <w:bookmarkEnd w:id="63"/>
    <w:bookmarkStart w:name="z113" w:id="64"/>
    <w:p>
      <w:pPr>
        <w:spacing w:after="0"/>
        <w:ind w:left="0"/>
        <w:jc w:val="left"/>
      </w:pPr>
      <w:r>
        <w:rPr>
          <w:rFonts w:ascii="Times New Roman"/>
          <w:b/>
          <w:i w:val="false"/>
          <w:color w:val="000000"/>
        </w:rPr>
        <w:t xml:space="preserve"> 
Әр әкімшілік әрекеттің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xml:space="preserve">
өзара әрекеттесуінің мәтіндік кестелік сипаттамасы </w:t>
      </w:r>
    </w:p>
    <w:bookmarkEnd w:id="64"/>
    <w:bookmarkStart w:name="z114" w:id="65"/>
    <w:p>
      <w:pPr>
        <w:spacing w:after="0"/>
        <w:ind w:left="0"/>
        <w:jc w:val="both"/>
      </w:pPr>
      <w:r>
        <w:rPr>
          <w:rFonts w:ascii="Times New Roman"/>
          <w:b w:val="false"/>
          <w:i w:val="false"/>
          <w:color w:val="000000"/>
          <w:sz w:val="28"/>
        </w:rPr>
        <w:t>
      1 Кесте. ҚФБ әрекетін сипаттау</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44"/>
        <w:gridCol w:w="2759"/>
        <w:gridCol w:w="3230"/>
        <w:gridCol w:w="344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үрдістің, операцияның) атауы және олардың сипатталуы</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 қабылдау, құжаттарды тексеру </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қызмет көрсетуден бас тарту туралы дәлелді жауап немесе хабарлама дайындау </w:t>
            </w:r>
          </w:p>
        </w:tc>
      </w:tr>
      <w:tr>
        <w:trPr>
          <w:trHeight w:val="30" w:hRule="atLeast"/>
        </w:trPr>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ұйымдастырушы-өнімдік шешім)</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 көрсетуден бас тарту туралы дәлелді жауапты басшыға қол қоюға жіберу</w:t>
            </w:r>
          </w:p>
        </w:tc>
      </w:tr>
      <w:tr>
        <w:trPr>
          <w:trHeight w:val="30" w:hRule="atLeast"/>
        </w:trPr>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r>
      <w:tr>
        <w:trPr>
          <w:trHeight w:val="30" w:hRule="atLeast"/>
        </w:trPr>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үрдістің, операцияның) атауы және олардың сипатталуы</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үлгісі (ұйымдастырушы-басқарушы шешімдер, мәліметтер, құжаттар)</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бұрыштама қою үшін уәкілетті органның басшысына жолдау</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70"/>
        <w:gridCol w:w="4224"/>
        <w:gridCol w:w="478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басшылығы</w:t>
            </w:r>
          </w:p>
        </w:tc>
        <w:tc>
          <w:tcPr>
            <w:tcW w:w="4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үрдістің, операцияның) атауы және олардың сипатталуы</w:t>
            </w:r>
          </w:p>
        </w:tc>
        <w:tc>
          <w:tcPr>
            <w:tcW w:w="4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қызметтен көрсетуден бас тарту туралы дәлелді жауапқа қол қою</w:t>
            </w:r>
          </w:p>
        </w:tc>
        <w:tc>
          <w:tcPr>
            <w:tcW w:w="4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қызметтен көрсетуден бас тарту туралы дәлелді жауапты тіркеу</w:t>
            </w:r>
          </w:p>
        </w:tc>
      </w:tr>
      <w:tr>
        <w:trPr>
          <w:trHeight w:val="30" w:hRule="atLeast"/>
        </w:trPr>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үлгісі (ұйымдастырылған-басқарушы шешімдер, мәліметтер, құжаттар)</w:t>
            </w:r>
          </w:p>
        </w:tc>
        <w:tc>
          <w:tcPr>
            <w:tcW w:w="4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қызметке көрсету туралы нәтижесін уәкілетті органның жауапты тұлғасына жіберу</w:t>
            </w:r>
          </w:p>
        </w:tc>
        <w:tc>
          <w:tcPr>
            <w:tcW w:w="4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қызметтен көрсетуден бас тарту туралы дәлелді жауапты тұтынушыға беру</w:t>
            </w:r>
          </w:p>
        </w:tc>
      </w:tr>
      <w:tr>
        <w:trPr>
          <w:trHeight w:val="30" w:hRule="atLeast"/>
        </w:trPr>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115" w:id="66"/>
    <w:p>
      <w:pPr>
        <w:spacing w:after="0"/>
        <w:ind w:left="0"/>
        <w:jc w:val="both"/>
      </w:pPr>
      <w:r>
        <w:rPr>
          <w:rFonts w:ascii="Times New Roman"/>
          <w:b w:val="false"/>
          <w:i w:val="false"/>
          <w:color w:val="000000"/>
          <w:sz w:val="28"/>
        </w:rPr>
        <w:t>
"Қозғалуға қиындығы бар бірінші</w:t>
      </w:r>
      <w:r>
        <w:br/>
      </w:r>
      <w:r>
        <w:rPr>
          <w:rFonts w:ascii="Times New Roman"/>
          <w:b w:val="false"/>
          <w:i w:val="false"/>
          <w:color w:val="000000"/>
          <w:sz w:val="28"/>
        </w:rPr>
        <w:t>
топтағы мүгедектерге жеке көмекшінің</w:t>
      </w:r>
      <w:r>
        <w:br/>
      </w:r>
      <w:r>
        <w:rPr>
          <w:rFonts w:ascii="Times New Roman"/>
          <w:b w:val="false"/>
          <w:i w:val="false"/>
          <w:color w:val="000000"/>
          <w:sz w:val="28"/>
        </w:rPr>
        <w:t>
және есту бойынша мүгедектерге қолмен</w:t>
      </w:r>
      <w:r>
        <w:br/>
      </w:r>
      <w:r>
        <w:rPr>
          <w:rFonts w:ascii="Times New Roman"/>
          <w:b w:val="false"/>
          <w:i w:val="false"/>
          <w:color w:val="000000"/>
          <w:sz w:val="28"/>
        </w:rPr>
        <w:t>
көрсететін тіл маманының қызметтерін</w:t>
      </w:r>
      <w:r>
        <w:br/>
      </w:r>
      <w:r>
        <w:rPr>
          <w:rFonts w:ascii="Times New Roman"/>
          <w:b w:val="false"/>
          <w:i w:val="false"/>
          <w:color w:val="000000"/>
          <w:sz w:val="28"/>
        </w:rPr>
        <w:t>
ұсыну үшін мүгедектерге құжаттарды</w:t>
      </w:r>
      <w:r>
        <w:br/>
      </w:r>
      <w:r>
        <w:rPr>
          <w:rFonts w:ascii="Times New Roman"/>
          <w:b w:val="false"/>
          <w:i w:val="false"/>
          <w:color w:val="000000"/>
          <w:sz w:val="28"/>
        </w:rPr>
        <w:t>
ресімдеу"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3-қосымша</w:t>
      </w:r>
    </w:p>
    <w:bookmarkEnd w:id="66"/>
    <w:bookmarkStart w:name="z116" w:id="67"/>
    <w:p>
      <w:pPr>
        <w:spacing w:after="0"/>
        <w:ind w:left="0"/>
        <w:jc w:val="left"/>
      </w:pPr>
      <w:r>
        <w:rPr>
          <w:rFonts w:ascii="Times New Roman"/>
          <w:b/>
          <w:i w:val="false"/>
          <w:color w:val="000000"/>
        </w:rPr>
        <w:t xml:space="preserve"> 
Мемлекеттік қызметті көрсету үдерісінде ҚФБ және</w:t>
      </w:r>
      <w:r>
        <w:br/>
      </w:r>
      <w:r>
        <w:rPr>
          <w:rFonts w:ascii="Times New Roman"/>
          <w:b/>
          <w:i w:val="false"/>
          <w:color w:val="000000"/>
        </w:rPr>
        <w:t>
әкімшілік әрекеттердің логикалық реттілігі арасындағы</w:t>
      </w:r>
      <w:r>
        <w:br/>
      </w:r>
      <w:r>
        <w:rPr>
          <w:rFonts w:ascii="Times New Roman"/>
          <w:b/>
          <w:i w:val="false"/>
          <w:color w:val="000000"/>
        </w:rPr>
        <w:t>
өзара байланысты көрсететін сызба</w:t>
      </w:r>
    </w:p>
    <w:bookmarkEnd w:id="67"/>
    <w:p>
      <w:pPr>
        <w:spacing w:after="0"/>
        <w:ind w:left="0"/>
        <w:jc w:val="both"/>
      </w:pPr>
      <w:r>
        <w:drawing>
          <wp:inline distT="0" distB="0" distL="0" distR="0">
            <wp:extent cx="66929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92900" cy="7467600"/>
                    </a:xfrm>
                    <a:prstGeom prst="rect">
                      <a:avLst/>
                    </a:prstGeom>
                  </pic:spPr>
                </pic:pic>
              </a:graphicData>
            </a:graphic>
          </wp:inline>
        </w:drawing>
      </w:r>
    </w:p>
    <w:bookmarkStart w:name="z117" w:id="68"/>
    <w:p>
      <w:pPr>
        <w:spacing w:after="0"/>
        <w:ind w:left="0"/>
        <w:jc w:val="both"/>
      </w:pPr>
      <w:r>
        <w:rPr>
          <w:rFonts w:ascii="Times New Roman"/>
          <w:b w:val="false"/>
          <w:i w:val="false"/>
          <w:color w:val="000000"/>
          <w:sz w:val="28"/>
        </w:rPr>
        <w:t>
Жезқазған қаласы әкімдігінің</w:t>
      </w:r>
      <w:r>
        <w:br/>
      </w:r>
      <w:r>
        <w:rPr>
          <w:rFonts w:ascii="Times New Roman"/>
          <w:b w:val="false"/>
          <w:i w:val="false"/>
          <w:color w:val="000000"/>
          <w:sz w:val="28"/>
        </w:rPr>
        <w:t>
2013 жылғы 24 қаңтардағы</w:t>
      </w:r>
      <w:r>
        <w:br/>
      </w:r>
      <w:r>
        <w:rPr>
          <w:rFonts w:ascii="Times New Roman"/>
          <w:b w:val="false"/>
          <w:i w:val="false"/>
          <w:color w:val="000000"/>
          <w:sz w:val="28"/>
        </w:rPr>
        <w:t>
N 02/01 қаулысымен</w:t>
      </w:r>
      <w:r>
        <w:br/>
      </w:r>
      <w:r>
        <w:rPr>
          <w:rFonts w:ascii="Times New Roman"/>
          <w:b w:val="false"/>
          <w:i w:val="false"/>
          <w:color w:val="000000"/>
          <w:sz w:val="28"/>
        </w:rPr>
        <w:t>
бекітілген</w:t>
      </w:r>
    </w:p>
    <w:bookmarkEnd w:id="68"/>
    <w:bookmarkStart w:name="z118" w:id="69"/>
    <w:p>
      <w:pPr>
        <w:spacing w:after="0"/>
        <w:ind w:left="0"/>
        <w:jc w:val="left"/>
      </w:pPr>
      <w:r>
        <w:rPr>
          <w:rFonts w:ascii="Times New Roman"/>
          <w:b/>
          <w:i w:val="false"/>
          <w:color w:val="000000"/>
        </w:rPr>
        <w:t xml:space="preserve"> 
"Мүгедектерге кресло-арбаларды</w:t>
      </w:r>
      <w:r>
        <w:br/>
      </w:r>
      <w:r>
        <w:rPr>
          <w:rFonts w:ascii="Times New Roman"/>
          <w:b/>
          <w:i w:val="false"/>
          <w:color w:val="000000"/>
        </w:rPr>
        <w:t>
беру үшін оларға құжаттарды ресімдеу"</w:t>
      </w:r>
      <w:r>
        <w:br/>
      </w:r>
      <w:r>
        <w:rPr>
          <w:rFonts w:ascii="Times New Roman"/>
          <w:b/>
          <w:i w:val="false"/>
          <w:color w:val="000000"/>
        </w:rPr>
        <w:t>
мемлекеттік қызмет көрсету регламенті</w:t>
      </w:r>
    </w:p>
    <w:bookmarkEnd w:id="69"/>
    <w:bookmarkStart w:name="z119" w:id="70"/>
    <w:p>
      <w:pPr>
        <w:spacing w:after="0"/>
        <w:ind w:left="0"/>
        <w:jc w:val="left"/>
      </w:pPr>
      <w:r>
        <w:rPr>
          <w:rFonts w:ascii="Times New Roman"/>
          <w:b/>
          <w:i w:val="false"/>
          <w:color w:val="000000"/>
        </w:rPr>
        <w:t xml:space="preserve"> 
1. Негізгі түсініктер</w:t>
      </w:r>
    </w:p>
    <w:bookmarkEnd w:id="70"/>
    <w:bookmarkStart w:name="z120" w:id="71"/>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"Жезқазған қаласының жұмыспен қамту және әлеуметтік бағдарламалар бөлімі" мемлекеттік мекемесі.</w:t>
      </w:r>
    </w:p>
    <w:bookmarkEnd w:id="71"/>
    <w:bookmarkStart w:name="z121" w:id="72"/>
    <w:p>
      <w:pPr>
        <w:spacing w:after="0"/>
        <w:ind w:left="0"/>
        <w:jc w:val="left"/>
      </w:pPr>
      <w:r>
        <w:rPr>
          <w:rFonts w:ascii="Times New Roman"/>
          <w:b/>
          <w:i w:val="false"/>
          <w:color w:val="000000"/>
        </w:rPr>
        <w:t xml:space="preserve"> 
2. Жалпы ережелер</w:t>
      </w:r>
    </w:p>
    <w:bookmarkEnd w:id="72"/>
    <w:bookmarkStart w:name="z122" w:id="73"/>
    <w:p>
      <w:pPr>
        <w:spacing w:after="0"/>
        <w:ind w:left="0"/>
        <w:jc w:val="both"/>
      </w:pPr>
      <w:r>
        <w:rPr>
          <w:rFonts w:ascii="Times New Roman"/>
          <w:b w:val="false"/>
          <w:i w:val="false"/>
          <w:color w:val="000000"/>
          <w:sz w:val="28"/>
        </w:rPr>
        <w:t>
      2. Осы "Мүгедектерге кресло-арбалар беру үшін оларға құжаттарды рәсімдеу" мемлекеттік қызмет көрсету регламенті (бұдан әрі - регламент) мүгедектердің белсенді және баяу жүріп-тұруы үшін техникалық көмектің арнаулы түрін алуға құжаттарды ресімдеу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"Жезқазған қаласының жұмыспен қамту және әлеуметтік бағдарламалар бөлімі" мемлекеттік мекемесімен көрсетіледі (бұдан әрі - уәкілетті орган) (байланыс мәліметтері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Заңының </w:t>
      </w:r>
      <w:r>
        <w:rPr>
          <w:rFonts w:ascii="Times New Roman"/>
          <w:b w:val="false"/>
          <w:i w:val="false"/>
          <w:color w:val="000000"/>
          <w:sz w:val="28"/>
        </w:rPr>
        <w:t>22-бабы</w:t>
      </w:r>
      <w:r>
        <w:rPr>
          <w:rFonts w:ascii="Times New Roman"/>
          <w:b w:val="false"/>
          <w:i w:val="false"/>
          <w:color w:val="000000"/>
          <w:sz w:val="28"/>
        </w:rPr>
        <w:t xml:space="preserve"> 1-тармағы, Қазақстан Республикасы Үкіметінің 2005 жылғы 20 шілдедегі N 754 қаулысымен бекітілген мүгедектерді арнаулы жүріп-тұру құралдарымен қамтамасыз ету </w:t>
      </w:r>
      <w:r>
        <w:rPr>
          <w:rFonts w:ascii="Times New Roman"/>
          <w:b w:val="false"/>
          <w:i w:val="false"/>
          <w:color w:val="000000"/>
          <w:sz w:val="28"/>
        </w:rPr>
        <w:t>ережесі</w:t>
      </w:r>
      <w:r>
        <w:rPr>
          <w:rFonts w:ascii="Times New Roman"/>
          <w:b w:val="false"/>
          <w:i w:val="false"/>
          <w:color w:val="000000"/>
          <w:sz w:val="28"/>
        </w:rPr>
        <w:t>, Қазақстан Республикасы Үкіметінің 2011 жылғы 7 сәуірдегі N 394 "Жергілікті атқарушы органдар көрсететін әлеуметтік қорғау саласындағы мемлекеттік қызметтердің стандарттарын бекіту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нәтижесі кресло-арба беру үшін құжаттарды ресімдеу туралы хабарлама (бұдан әрі -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Мүгедектердің өтініштері, Еңбек және халықты әлеуметтік қорғау министрлігі Бақылау және әлеуметтік қорғау комитетінің аумақтық бөлімшесі әзірлеген мүгедектерді оңалтудың жеке бағдарламасы негізінде облыстардың жұмыспен қамтуды үйлестіру және әлеуметтік бағдарламалар, республикалық маңызы бар қаланың, астананың жұмыспен қамту және әлеуметтік бағдарламалар басқармалары кресло-арбаға қажеттілікті, олардың тізбесі мен санын көрсете отырып айқындайды және Қазақстан Республикасының сатып алу туралы заңнамасына сәйкес оларды сатып алуды жүргізеді.</w:t>
      </w:r>
      <w:r>
        <w:br/>
      </w:r>
      <w:r>
        <w:rPr>
          <w:rFonts w:ascii="Times New Roman"/>
          <w:b w:val="false"/>
          <w:i w:val="false"/>
          <w:color w:val="000000"/>
          <w:sz w:val="28"/>
        </w:rPr>
        <w:t>
      Кресло-арбаларды беру мүгедектің тегі, аты, әкесінің аты, зейнеткерлік куәлігінің нөмірі, туған күні, тұрғылықты жері, алған кресло-арбаның атауы, алған күні, алудағы белгілер көрсетіле отырып, тізім бойынша қалалық, аудандық жұмыспен қамту және әлеуметтік бағдарламалар бөлімдерінде жүзеге асырылады.</w:t>
      </w:r>
    </w:p>
    <w:bookmarkEnd w:id="73"/>
    <w:bookmarkStart w:name="z127" w:id="74"/>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74"/>
    <w:bookmarkStart w:name="z128" w:id="75"/>
    <w:p>
      <w:pPr>
        <w:spacing w:after="0"/>
        <w:ind w:left="0"/>
        <w:jc w:val="both"/>
      </w:pPr>
      <w:r>
        <w:rPr>
          <w:rFonts w:ascii="Times New Roman"/>
          <w:b w:val="false"/>
          <w:i w:val="false"/>
          <w:color w:val="000000"/>
          <w:sz w:val="28"/>
        </w:rPr>
        <w:t>
      7. Мемлекеттік қызмет жеке тұлғаларға: Қазақстан Республикасының азаматтарына, мүгедек болып табылатын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Жеке кәсіпкер - жұмыс беруші қызметін тоқтатқан немесе заңды тұлға таратылған жағдайда жұмыс берушінің кінәсінен еңбек жарақатынан немесе кәсіби науқастан болған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көрсетудің мерзімдері:</w:t>
      </w:r>
      <w:r>
        <w:br/>
      </w:r>
      <w:r>
        <w:rPr>
          <w:rFonts w:ascii="Times New Roman"/>
          <w:b w:val="false"/>
          <w:i w:val="false"/>
          <w:color w:val="000000"/>
          <w:sz w:val="28"/>
        </w:rPr>
        <w:t>
      1) мемлекеттік қызмет көрсетудің мерзімдері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құжаттарды тапсырған кезден бастап - он жұмыс күні ішінде;</w:t>
      </w:r>
      <w:r>
        <w:br/>
      </w:r>
      <w:r>
        <w:rPr>
          <w:rFonts w:ascii="Times New Roman"/>
          <w:b w:val="false"/>
          <w:i w:val="false"/>
          <w:color w:val="000000"/>
          <w:sz w:val="28"/>
        </w:rPr>
        <w:t>
      2) тұтынушы өтініш білдірген күнгі көрсетілетін мемлекеттік қызметті алғанға дейінгі күтудің рұқсат етілген ең ұзақ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білдірген күнгі орында мемлекеттік қызмет көрсетудің ең ұзақ рұқсат етілген көп шекті уақыты - 15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бастап 14.00-ге дейін түскі үзіліспен, күн сайын сағат 09.00-ден бастап сағат 18.00-ге дейін.</w:t>
      </w:r>
      <w:r>
        <w:br/>
      </w:r>
      <w:r>
        <w:rPr>
          <w:rFonts w:ascii="Times New Roman"/>
          <w:b w:val="false"/>
          <w:i w:val="false"/>
          <w:color w:val="000000"/>
          <w:sz w:val="28"/>
        </w:rPr>
        <w:t>
      Қабылдау алдын ала жазылусыз және жеделдетіп қызмет көрсетусіз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уәкілетті органға өтініш береді;</w:t>
      </w:r>
      <w:r>
        <w:br/>
      </w:r>
      <w:r>
        <w:rPr>
          <w:rFonts w:ascii="Times New Roman"/>
          <w:b w:val="false"/>
          <w:i w:val="false"/>
          <w:color w:val="000000"/>
          <w:sz w:val="28"/>
        </w:rPr>
        <w:t>
      2) уәкілетті орган алынған құжаттарды тексеруді, тіркеуді жүзеге асырады, хабарламаны немесе мемлекеттік қызмет көрсетуден бас тарту туралы дәлелді жауапты дайындайды және мемлекеттік қызмет көрсету нәтижесін тұтынушыға жолдайды.</w:t>
      </w:r>
      <w:r>
        <w:br/>
      </w:r>
      <w:r>
        <w:rPr>
          <w:rFonts w:ascii="Times New Roman"/>
          <w:b w:val="false"/>
          <w:i w:val="false"/>
          <w:color w:val="000000"/>
          <w:sz w:val="28"/>
        </w:rPr>
        <w:t>
</w:t>
      </w:r>
      <w:r>
        <w:rPr>
          <w:rFonts w:ascii="Times New Roman"/>
          <w:b w:val="false"/>
          <w:i w:val="false"/>
          <w:color w:val="000000"/>
          <w:sz w:val="28"/>
        </w:rPr>
        <w:t>
      12. Мемлекеттік қызмет ұсыну үшін құжаттар қабылдауды қамтамасыз ететін тұлғалардың ең аз саны бір қызметкерді құрайды.</w:t>
      </w:r>
    </w:p>
    <w:bookmarkEnd w:id="75"/>
    <w:bookmarkStart w:name="z134" w:id="76"/>
    <w:p>
      <w:pPr>
        <w:spacing w:after="0"/>
        <w:ind w:left="0"/>
        <w:jc w:val="left"/>
      </w:pPr>
      <w:r>
        <w:rPr>
          <w:rFonts w:ascii="Times New Roman"/>
          <w:b/>
          <w:i w:val="false"/>
          <w:color w:val="000000"/>
        </w:rPr>
        <w:t xml:space="preserve"> 
4. Мемлекеттік қызмет көрсету үрдісіндегі іс-әрекет</w:t>
      </w:r>
      <w:r>
        <w:br/>
      </w:r>
      <w:r>
        <w:rPr>
          <w:rFonts w:ascii="Times New Roman"/>
          <w:b/>
          <w:i w:val="false"/>
          <w:color w:val="000000"/>
        </w:rPr>
        <w:t>
(өзара әрекет) тәртібінің сипаттамасы</w:t>
      </w:r>
    </w:p>
    <w:bookmarkEnd w:id="76"/>
    <w:bookmarkStart w:name="z135" w:id="77"/>
    <w:p>
      <w:pPr>
        <w:spacing w:after="0"/>
        <w:ind w:left="0"/>
        <w:jc w:val="both"/>
      </w:pPr>
      <w:r>
        <w:rPr>
          <w:rFonts w:ascii="Times New Roman"/>
          <w:b w:val="false"/>
          <w:i w:val="false"/>
          <w:color w:val="000000"/>
          <w:sz w:val="28"/>
        </w:rPr>
        <w:t>
      13. Тұтынушы мемлекеттік қызмет алу үшін келесі құжаттарды ұсынады:</w:t>
      </w:r>
      <w:r>
        <w:br/>
      </w:r>
      <w:r>
        <w:rPr>
          <w:rFonts w:ascii="Times New Roman"/>
          <w:b w:val="false"/>
          <w:i w:val="false"/>
          <w:color w:val="000000"/>
          <w:sz w:val="28"/>
        </w:rPr>
        <w:t>
      1) жеке басын куәландыратын құжаттың деректемелерін көрсете отырып, белгіленген үлгідегі өтінішті, (жеке сәйкестендіру нөмірі болғанда);</w:t>
      </w:r>
      <w:r>
        <w:br/>
      </w:r>
      <w:r>
        <w:rPr>
          <w:rFonts w:ascii="Times New Roman"/>
          <w:b w:val="false"/>
          <w:i w:val="false"/>
          <w:color w:val="000000"/>
          <w:sz w:val="28"/>
        </w:rPr>
        <w:t>
      2) мүгедекті оңалтудың жеке бағдарламасын;</w:t>
      </w:r>
      <w:r>
        <w:br/>
      </w:r>
      <w:r>
        <w:rPr>
          <w:rFonts w:ascii="Times New Roman"/>
          <w:b w:val="false"/>
          <w:i w:val="false"/>
          <w:color w:val="000000"/>
          <w:sz w:val="28"/>
        </w:rPr>
        <w:t>
      3) жұмыс беруші - жеке кәсіпкер қызметін тоқтатқан немесе заңды тұлға таратылған жағдайда жұмыс берушінің кінәсінен еңбек жарақаты немесе кәсіптік ауру салдарынан мүгедектер болғандар үшін - жазатайым оқиға туралы актінің көшірмесін және жұмыс берушінің – жеке кәсіпкердің қызметінің тоқтатылуы немесе заңды тұлғаның таратылуы туралы құжатты ұсынады.</w:t>
      </w:r>
      <w:r>
        <w:br/>
      </w:r>
      <w:r>
        <w:rPr>
          <w:rFonts w:ascii="Times New Roman"/>
          <w:b w:val="false"/>
          <w:i w:val="false"/>
          <w:color w:val="000000"/>
          <w:sz w:val="28"/>
        </w:rPr>
        <w:t>
      Мүгедектің өзінің баруға мүмкіндігі болмаған жағдайда, нотариалды куәландыруды талап етпейтін сенім хат негізінде кресло-арба беруге өтініш жасауға басқа адамдарға уәкілеттік бере алады.</w:t>
      </w:r>
      <w:r>
        <w:br/>
      </w:r>
      <w:r>
        <w:rPr>
          <w:rFonts w:ascii="Times New Roman"/>
          <w:b w:val="false"/>
          <w:i w:val="false"/>
          <w:color w:val="000000"/>
          <w:sz w:val="28"/>
        </w:rPr>
        <w:t>
</w:t>
      </w:r>
      <w:r>
        <w:rPr>
          <w:rFonts w:ascii="Times New Roman"/>
          <w:b w:val="false"/>
          <w:i w:val="false"/>
          <w:color w:val="000000"/>
          <w:sz w:val="28"/>
        </w:rPr>
        <w:t>
      14. Тұтынушы уәкілетті органда барлық қажетті құжаттарды тапсырғаннан кейін мемлекеттік қызметке тұтынушының тіркелген және алатын күні, құжаттарды қабылдаған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15. Кресло-арба алуға құжаттарды ресімдеу (ресімдеуден бас тарту) туралы хабарламаны беру және жеткізуді тұтынушының тұрғылықты жері бойынша уәкілетті органға тұтынушының өзі келгенде, сондай-ақ пошталық хабарлама арқылы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қызмет көрсетуден мынадай негіздемелер бойынша:</w:t>
      </w:r>
      <w:r>
        <w:br/>
      </w:r>
      <w:r>
        <w:rPr>
          <w:rFonts w:ascii="Times New Roman"/>
          <w:b w:val="false"/>
          <w:i w:val="false"/>
          <w:color w:val="000000"/>
          <w:sz w:val="28"/>
        </w:rPr>
        <w:t>
      1) тұтынушының мүгедектердің кресло-арбалармен қамтамасыз етілуіне қарсы медициналық көрсетілімдері болғанда;</w:t>
      </w:r>
      <w:r>
        <w:br/>
      </w:r>
      <w:r>
        <w:rPr>
          <w:rFonts w:ascii="Times New Roman"/>
          <w:b w:val="false"/>
          <w:i w:val="false"/>
          <w:color w:val="000000"/>
          <w:sz w:val="28"/>
        </w:rPr>
        <w:t>
      2) аталған мемлекеттік қызмет көрсетуге қажетті құжаттардың біреуі болмаған, құжаттарды ресімдеуде қате анықталған кезде;</w:t>
      </w:r>
      <w:r>
        <w:br/>
      </w:r>
      <w:r>
        <w:rPr>
          <w:rFonts w:ascii="Times New Roman"/>
          <w:b w:val="false"/>
          <w:i w:val="false"/>
          <w:color w:val="000000"/>
          <w:sz w:val="28"/>
        </w:rPr>
        <w:t>
      3) ұсынылған мәліметтер мен құжаттар дұрыс болмаған негіздемелер бойынша бас тартылады.</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18. Әр әкімшілік әрекеттерінің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77"/>
    <w:bookmarkStart w:name="z142" w:id="78"/>
    <w:p>
      <w:pPr>
        <w:spacing w:after="0"/>
        <w:ind w:left="0"/>
        <w:jc w:val="left"/>
      </w:pPr>
      <w:r>
        <w:rPr>
          <w:rFonts w:ascii="Times New Roman"/>
          <w:b/>
          <w:i w:val="false"/>
          <w:color w:val="000000"/>
        </w:rPr>
        <w:t xml:space="preserve"> 
5. Мемлекеттік қызметтерді көрсететін лауазымды</w:t>
      </w:r>
      <w:r>
        <w:br/>
      </w:r>
      <w:r>
        <w:rPr>
          <w:rFonts w:ascii="Times New Roman"/>
          <w:b/>
          <w:i w:val="false"/>
          <w:color w:val="000000"/>
        </w:rPr>
        <w:t>
тұлғалардың жауапкершілігі</w:t>
      </w:r>
    </w:p>
    <w:bookmarkEnd w:id="78"/>
    <w:bookmarkStart w:name="z143" w:id="79"/>
    <w:p>
      <w:pPr>
        <w:spacing w:after="0"/>
        <w:ind w:left="0"/>
        <w:jc w:val="both"/>
      </w:pPr>
      <w:r>
        <w:rPr>
          <w:rFonts w:ascii="Times New Roman"/>
          <w:b w:val="false"/>
          <w:i w:val="false"/>
          <w:color w:val="000000"/>
          <w:sz w:val="28"/>
        </w:rPr>
        <w:t>
      20. Мемлекеттік қызмет көрсетуге уәкілетті орган басшысы жауапты тұлға болып табылады (бұдан әрі – лауазымды тұлға).</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79"/>
    <w:bookmarkStart w:name="z144" w:id="80"/>
    <w:p>
      <w:pPr>
        <w:spacing w:after="0"/>
        <w:ind w:left="0"/>
        <w:jc w:val="both"/>
      </w:pPr>
      <w:r>
        <w:rPr>
          <w:rFonts w:ascii="Times New Roman"/>
          <w:b w:val="false"/>
          <w:i w:val="false"/>
          <w:color w:val="000000"/>
          <w:sz w:val="28"/>
        </w:rPr>
        <w:t>
"Мүгедектерге кресло-арбалар беру</w:t>
      </w:r>
      <w:r>
        <w:br/>
      </w:r>
      <w:r>
        <w:rPr>
          <w:rFonts w:ascii="Times New Roman"/>
          <w:b w:val="false"/>
          <w:i w:val="false"/>
          <w:color w:val="000000"/>
          <w:sz w:val="28"/>
        </w:rPr>
        <w:t>
үшін оларға құжаттарды ресімдеу"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1 қосымша</w:t>
      </w:r>
    </w:p>
    <w:bookmarkEnd w:id="80"/>
    <w:bookmarkStart w:name="z145" w:id="81"/>
    <w:p>
      <w:pPr>
        <w:spacing w:after="0"/>
        <w:ind w:left="0"/>
        <w:jc w:val="left"/>
      </w:pPr>
      <w:r>
        <w:rPr>
          <w:rFonts w:ascii="Times New Roman"/>
          <w:b/>
          <w:i w:val="false"/>
          <w:color w:val="000000"/>
        </w:rPr>
        <w:t xml:space="preserve"> 
"Мүгедектерге кресло-арбалар беру үшін оларға</w:t>
      </w:r>
      <w:r>
        <w:br/>
      </w:r>
      <w:r>
        <w:rPr>
          <w:rFonts w:ascii="Times New Roman"/>
          <w:b/>
          <w:i w:val="false"/>
          <w:color w:val="000000"/>
        </w:rPr>
        <w:t>
құжаттарды ресімдеу" мемлекеттік қызмет көрсету бойынша</w:t>
      </w:r>
      <w:r>
        <w:br/>
      </w:r>
      <w:r>
        <w:rPr>
          <w:rFonts w:ascii="Times New Roman"/>
          <w:b/>
          <w:i w:val="false"/>
          <w:color w:val="000000"/>
        </w:rPr>
        <w:t>
уәкілетті органның байланыс деректері</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66"/>
        <w:gridCol w:w="5819"/>
        <w:gridCol w:w="1795"/>
      </w:tblGrid>
      <w:tr>
        <w:trPr>
          <w:trHeight w:val="30" w:hRule="atLeast"/>
        </w:trPr>
        <w:tc>
          <w:tcPr>
            <w:tcW w:w="5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ұсынуды жүзеге асыратын функциялар, уәкілетті органның атауы</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5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"Жезқазған қаласының жұмыспен қамту және әлеуметтік бағдарламалар бөлімі" мемлекеттік мекемесі</w:t>
            </w:r>
          </w:p>
        </w:tc>
        <w:tc>
          <w:tcPr>
            <w:tcW w:w="5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100604, Қарағанды облысы, Жезқазған қаласы, Ғарышкерлер бульвары, 39а</w:t>
            </w:r>
            <w:r>
              <w:br/>
            </w:r>
            <w:r>
              <w:rPr>
                <w:rFonts w:ascii="Times New Roman"/>
                <w:b w:val="false"/>
                <w:i w:val="false"/>
                <w:color w:val="000000"/>
                <w:sz w:val="20"/>
              </w:rPr>
              <w:t>
</w:t>
            </w:r>
            <w:r>
              <w:rPr>
                <w:rFonts w:ascii="Times New Roman"/>
                <w:b w:val="false"/>
                <w:i w:val="false"/>
                <w:color w:val="000000"/>
                <w:sz w:val="20"/>
              </w:rPr>
              <w:t>zhez_cobes@krg.gov.kz</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765670</w:t>
            </w:r>
          </w:p>
        </w:tc>
      </w:tr>
    </w:tbl>
    <w:bookmarkStart w:name="z146" w:id="82"/>
    <w:p>
      <w:pPr>
        <w:spacing w:after="0"/>
        <w:ind w:left="0"/>
        <w:jc w:val="both"/>
      </w:pPr>
      <w:r>
        <w:rPr>
          <w:rFonts w:ascii="Times New Roman"/>
          <w:b w:val="false"/>
          <w:i w:val="false"/>
          <w:color w:val="000000"/>
          <w:sz w:val="28"/>
        </w:rPr>
        <w:t>
"Мүгедектерге кресло-арбалар беру</w:t>
      </w:r>
      <w:r>
        <w:br/>
      </w:r>
      <w:r>
        <w:rPr>
          <w:rFonts w:ascii="Times New Roman"/>
          <w:b w:val="false"/>
          <w:i w:val="false"/>
          <w:color w:val="000000"/>
          <w:sz w:val="28"/>
        </w:rPr>
        <w:t>
үшін оларға құжаттарды ресімдеу"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2 қосымша</w:t>
      </w:r>
    </w:p>
    <w:bookmarkEnd w:id="82"/>
    <w:bookmarkStart w:name="z147" w:id="83"/>
    <w:p>
      <w:pPr>
        <w:spacing w:after="0"/>
        <w:ind w:left="0"/>
        <w:jc w:val="left"/>
      </w:pPr>
      <w:r>
        <w:rPr>
          <w:rFonts w:ascii="Times New Roman"/>
          <w:b/>
          <w:i w:val="false"/>
          <w:color w:val="000000"/>
        </w:rPr>
        <w:t xml:space="preserve"> 
Әр әкімшілік әрекеттерінің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әрекеттесуінің мәтіндік кестелік сипаттамасы</w:t>
      </w:r>
    </w:p>
    <w:bookmarkEnd w:id="83"/>
    <w:bookmarkStart w:name="z148" w:id="84"/>
    <w:p>
      <w:pPr>
        <w:spacing w:after="0"/>
        <w:ind w:left="0"/>
        <w:jc w:val="both"/>
      </w:pPr>
      <w:r>
        <w:rPr>
          <w:rFonts w:ascii="Times New Roman"/>
          <w:b w:val="false"/>
          <w:i w:val="false"/>
          <w:color w:val="000000"/>
          <w:sz w:val="28"/>
        </w:rPr>
        <w:t>
      1 Кесте. ҚФБ әрекетін сипаттау</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83"/>
        <w:gridCol w:w="3146"/>
        <w:gridCol w:w="3229"/>
        <w:gridCol w:w="444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 қабылдау, құжаттарды тексеру </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жауапты немесе хабарламаны дайындау</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4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басшыға қол қоюға жолдау</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бұрыштама қою үшін уәкілетті органның басшысына жолдау</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1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1"/>
        <w:gridCol w:w="4508"/>
        <w:gridCol w:w="5011"/>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r>
      <w:tr>
        <w:trPr>
          <w:trHeight w:val="1005"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туралы нәтижесін уәкілетті органның жауапты тұлғасына жолдау</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тұтынушыға жолдау</w:t>
            </w:r>
          </w:p>
        </w:tc>
      </w:tr>
      <w:tr>
        <w:trPr>
          <w:trHeight w:val="30" w:hRule="atLeast"/>
        </w:trPr>
        <w:tc>
          <w:tcPr>
            <w:tcW w:w="3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5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149" w:id="85"/>
    <w:p>
      <w:pPr>
        <w:spacing w:after="0"/>
        <w:ind w:left="0"/>
        <w:jc w:val="both"/>
      </w:pPr>
      <w:r>
        <w:rPr>
          <w:rFonts w:ascii="Times New Roman"/>
          <w:b w:val="false"/>
          <w:i w:val="false"/>
          <w:color w:val="000000"/>
          <w:sz w:val="28"/>
        </w:rPr>
        <w:t>
"Мүгедектерге кресло-арбалар беру</w:t>
      </w:r>
      <w:r>
        <w:br/>
      </w:r>
      <w:r>
        <w:rPr>
          <w:rFonts w:ascii="Times New Roman"/>
          <w:b w:val="false"/>
          <w:i w:val="false"/>
          <w:color w:val="000000"/>
          <w:sz w:val="28"/>
        </w:rPr>
        <w:t>
үшін оларға құжаттарды ресімдеу"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3 қосымша</w:t>
      </w:r>
    </w:p>
    <w:bookmarkEnd w:id="85"/>
    <w:bookmarkStart w:name="z150" w:id="86"/>
    <w:p>
      <w:pPr>
        <w:spacing w:after="0"/>
        <w:ind w:left="0"/>
        <w:jc w:val="left"/>
      </w:pPr>
      <w:r>
        <w:rPr>
          <w:rFonts w:ascii="Times New Roman"/>
          <w:b/>
          <w:i w:val="false"/>
          <w:color w:val="000000"/>
        </w:rPr>
        <w:t xml:space="preserve"> 
Мемлекеттік қызметті көрсету үдерісінде ҚФБ және</w:t>
      </w:r>
      <w:r>
        <w:br/>
      </w:r>
      <w:r>
        <w:rPr>
          <w:rFonts w:ascii="Times New Roman"/>
          <w:b/>
          <w:i w:val="false"/>
          <w:color w:val="000000"/>
        </w:rPr>
        <w:t>
әкімшілік әрекеттердің логикалық реттілігі арасындағы</w:t>
      </w:r>
      <w:r>
        <w:br/>
      </w:r>
      <w:r>
        <w:rPr>
          <w:rFonts w:ascii="Times New Roman"/>
          <w:b/>
          <w:i w:val="false"/>
          <w:color w:val="000000"/>
        </w:rPr>
        <w:t>
өзара байланысты көрсететін сызба</w:t>
      </w:r>
    </w:p>
    <w:bookmarkEnd w:id="86"/>
    <w:p>
      <w:pPr>
        <w:spacing w:after="0"/>
        <w:ind w:left="0"/>
        <w:jc w:val="both"/>
      </w:pPr>
      <w:r>
        <w:drawing>
          <wp:inline distT="0" distB="0" distL="0" distR="0">
            <wp:extent cx="66294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629400" cy="7531100"/>
                    </a:xfrm>
                    <a:prstGeom prst="rect">
                      <a:avLst/>
                    </a:prstGeom>
                  </pic:spPr>
                </pic:pic>
              </a:graphicData>
            </a:graphic>
          </wp:inline>
        </w:drawing>
      </w:r>
    </w:p>
    <w:bookmarkStart w:name="z151" w:id="87"/>
    <w:p>
      <w:pPr>
        <w:spacing w:after="0"/>
        <w:ind w:left="0"/>
        <w:jc w:val="both"/>
      </w:pPr>
      <w:r>
        <w:rPr>
          <w:rFonts w:ascii="Times New Roman"/>
          <w:b w:val="false"/>
          <w:i w:val="false"/>
          <w:color w:val="000000"/>
          <w:sz w:val="28"/>
        </w:rPr>
        <w:t>
Жезқазған қаласы әкімдігінің</w:t>
      </w:r>
      <w:r>
        <w:br/>
      </w:r>
      <w:r>
        <w:rPr>
          <w:rFonts w:ascii="Times New Roman"/>
          <w:b w:val="false"/>
          <w:i w:val="false"/>
          <w:color w:val="000000"/>
          <w:sz w:val="28"/>
        </w:rPr>
        <w:t>
2013 жылғы 24 қаңтардағы</w:t>
      </w:r>
      <w:r>
        <w:br/>
      </w:r>
      <w:r>
        <w:rPr>
          <w:rFonts w:ascii="Times New Roman"/>
          <w:b w:val="false"/>
          <w:i w:val="false"/>
          <w:color w:val="000000"/>
          <w:sz w:val="28"/>
        </w:rPr>
        <w:t>
N 02/01 қаулысымен</w:t>
      </w:r>
      <w:r>
        <w:br/>
      </w:r>
      <w:r>
        <w:rPr>
          <w:rFonts w:ascii="Times New Roman"/>
          <w:b w:val="false"/>
          <w:i w:val="false"/>
          <w:color w:val="000000"/>
          <w:sz w:val="28"/>
        </w:rPr>
        <w:t>
бекітілген</w:t>
      </w:r>
    </w:p>
    <w:bookmarkEnd w:id="87"/>
    <w:bookmarkStart w:name="z152" w:id="88"/>
    <w:p>
      <w:pPr>
        <w:spacing w:after="0"/>
        <w:ind w:left="0"/>
        <w:jc w:val="left"/>
      </w:pPr>
      <w:r>
        <w:rPr>
          <w:rFonts w:ascii="Times New Roman"/>
          <w:b/>
          <w:i w:val="false"/>
          <w:color w:val="000000"/>
        </w:rPr>
        <w:t xml:space="preserve"> 
"Мүгедектерді санаторий-курорттық емдеумен</w:t>
      </w:r>
      <w:r>
        <w:br/>
      </w:r>
      <w:r>
        <w:rPr>
          <w:rFonts w:ascii="Times New Roman"/>
          <w:b/>
          <w:i w:val="false"/>
          <w:color w:val="000000"/>
        </w:rPr>
        <w:t>
қамтамасыз ету үшін оларға құжаттарды ресімдеу"</w:t>
      </w:r>
      <w:r>
        <w:br/>
      </w:r>
      <w:r>
        <w:rPr>
          <w:rFonts w:ascii="Times New Roman"/>
          <w:b/>
          <w:i w:val="false"/>
          <w:color w:val="000000"/>
        </w:rPr>
        <w:t>
мемлекеттік қызмет көрсету регламенті</w:t>
      </w:r>
    </w:p>
    <w:bookmarkEnd w:id="88"/>
    <w:bookmarkStart w:name="z153" w:id="89"/>
    <w:p>
      <w:pPr>
        <w:spacing w:after="0"/>
        <w:ind w:left="0"/>
        <w:jc w:val="left"/>
      </w:pPr>
      <w:r>
        <w:rPr>
          <w:rFonts w:ascii="Times New Roman"/>
          <w:b/>
          <w:i w:val="false"/>
          <w:color w:val="000000"/>
        </w:rPr>
        <w:t xml:space="preserve"> 
1. Негізгі түсініктер</w:t>
      </w:r>
    </w:p>
    <w:bookmarkEnd w:id="89"/>
    <w:bookmarkStart w:name="z154" w:id="90"/>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"Жезқазған қаласының жұмыспен қамту және әлеуметтік бағдарламалар бөлімі" мемлекеттік мекемесі.</w:t>
      </w:r>
    </w:p>
    <w:bookmarkEnd w:id="90"/>
    <w:bookmarkStart w:name="z155" w:id="91"/>
    <w:p>
      <w:pPr>
        <w:spacing w:after="0"/>
        <w:ind w:left="0"/>
        <w:jc w:val="left"/>
      </w:pPr>
      <w:r>
        <w:rPr>
          <w:rFonts w:ascii="Times New Roman"/>
          <w:b/>
          <w:i w:val="false"/>
          <w:color w:val="000000"/>
        </w:rPr>
        <w:t xml:space="preserve"> 
2. Жалпы ережелер</w:t>
      </w:r>
    </w:p>
    <w:bookmarkEnd w:id="91"/>
    <w:bookmarkStart w:name="z156" w:id="92"/>
    <w:p>
      <w:pPr>
        <w:spacing w:after="0"/>
        <w:ind w:left="0"/>
        <w:jc w:val="both"/>
      </w:pPr>
      <w:r>
        <w:rPr>
          <w:rFonts w:ascii="Times New Roman"/>
          <w:b w:val="false"/>
          <w:i w:val="false"/>
          <w:color w:val="000000"/>
          <w:sz w:val="28"/>
        </w:rPr>
        <w:t>
      2. Осы "Мүгедектерді санаторий-курорттық емдеумен қамтамасыз ету үшін оларға құжаттарды ресімдеу" мемлекеттік қызмет көрсету регламенті (бұдан әрі - регламент) санаторий-курорттық емделуге мемлекеттік қызмет көрсету үшін құжаттарды ресімдеу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"Жезқазған қаласының жұмыспен қамту және әлеуметтік бағдарламалар бөлімі" мемлекеттік мекемесімен ұсынылады (бұдан әрі - уәкілетті орган), (байланыс мәліметтері осы регламенттің </w:t>
      </w:r>
      <w:r>
        <w:rPr>
          <w:rFonts w:ascii="Times New Roman"/>
          <w:b w:val="false"/>
          <w:i w:val="false"/>
          <w:color w:val="000000"/>
          <w:sz w:val="28"/>
        </w:rPr>
        <w:t xml:space="preserve">1 қосымшасында </w:t>
      </w:r>
      <w:r>
        <w:rPr>
          <w:rFonts w:ascii="Times New Roman"/>
          <w:b w:val="false"/>
          <w:i w:val="false"/>
          <w:color w:val="000000"/>
          <w:sz w:val="28"/>
        </w:rPr>
        <w:t>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Заңының 20-бабы </w:t>
      </w:r>
      <w:r>
        <w:rPr>
          <w:rFonts w:ascii="Times New Roman"/>
          <w:b w:val="false"/>
          <w:i w:val="false"/>
          <w:color w:val="000000"/>
          <w:sz w:val="28"/>
        </w:rPr>
        <w:t>3 тармағы</w:t>
      </w:r>
      <w:r>
        <w:rPr>
          <w:rFonts w:ascii="Times New Roman"/>
          <w:b w:val="false"/>
          <w:i w:val="false"/>
          <w:color w:val="000000"/>
          <w:sz w:val="28"/>
        </w:rPr>
        <w:t>, Қазақстан Республикасы Үкіметінің 2005 жылғы 20 шілдедегі N 754 қаулысымен бекітілген мүгедектерге және мүгедек балаларға санаторий-курорттық емделуді ұсыну </w:t>
      </w:r>
      <w:r>
        <w:rPr>
          <w:rFonts w:ascii="Times New Roman"/>
          <w:b w:val="false"/>
          <w:i w:val="false"/>
          <w:color w:val="000000"/>
          <w:sz w:val="28"/>
        </w:rPr>
        <w:t>ережесі</w:t>
      </w:r>
      <w:r>
        <w:rPr>
          <w:rFonts w:ascii="Times New Roman"/>
          <w:b w:val="false"/>
          <w:i w:val="false"/>
          <w:color w:val="000000"/>
          <w:sz w:val="28"/>
        </w:rPr>
        <w:t>, Қазақстан Республикасы Үкіметінің "Жергілікті атқарушы органдар көрсететін әлеуметтік қорғау саласындағы мемлекеттік қызметтердің стандарттарын бекіту туралы" N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тұтынушыға санаторийлік-курорттық емдеумен қамтамасыз ету үшін құжаттарын рәсімдеу туралы хабарлама (бұдан әрі - хабарлама), не қызмет көрсетуден бас тарту туралы уәжделген қағаз жеткізгіштегі жауап болып табылады.</w:t>
      </w:r>
    </w:p>
    <w:bookmarkEnd w:id="92"/>
    <w:bookmarkStart w:name="z161" w:id="93"/>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93"/>
    <w:bookmarkStart w:name="z162" w:id="94"/>
    <w:p>
      <w:pPr>
        <w:spacing w:after="0"/>
        <w:ind w:left="0"/>
        <w:jc w:val="both"/>
      </w:pPr>
      <w:r>
        <w:rPr>
          <w:rFonts w:ascii="Times New Roman"/>
          <w:b w:val="false"/>
          <w:i w:val="false"/>
          <w:color w:val="000000"/>
          <w:sz w:val="28"/>
        </w:rPr>
        <w:t>
      7. Мемлекеттік қызмет жеке тұлғаларға: мүгедек және мүгедек бала болып табылатын Қазақстан Республикасының азаматтарына,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құжаттарды тапсырған сәттен бастап -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 көрсетудің рұқсат берілген ең көп уақыты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10.Уәкілетті органның жұмыс кестесі: демалыс (сенбі, жексенбі) және мереке күндерін қоспағанда басқа 13.00-ден 14.00-ге дейінгі түскі үзіліспен күн сайын 09.00-ден бастап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тәртібінде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уәкілетті органға өтініш береді;</w:t>
      </w:r>
      <w:r>
        <w:br/>
      </w:r>
      <w:r>
        <w:rPr>
          <w:rFonts w:ascii="Times New Roman"/>
          <w:b w:val="false"/>
          <w:i w:val="false"/>
          <w:color w:val="000000"/>
          <w:sz w:val="28"/>
        </w:rPr>
        <w:t>
      2) уәкілетті орган алынған құжаттарды тексеруді, тіркеуді жүзеге асырады, хабарламаны немесе мемлекеттік қызметтен бас тарту туралы дәлелді жауапты дайындайды және мемлекеттік қызмет көрсету нәтижесін тұтынушыға жолдайды.</w:t>
      </w:r>
      <w:r>
        <w:br/>
      </w:r>
      <w:r>
        <w:rPr>
          <w:rFonts w:ascii="Times New Roman"/>
          <w:b w:val="false"/>
          <w:i w:val="false"/>
          <w:color w:val="000000"/>
          <w:sz w:val="28"/>
        </w:rPr>
        <w:t>
</w:t>
      </w:r>
      <w:r>
        <w:rPr>
          <w:rFonts w:ascii="Times New Roman"/>
          <w:b w:val="false"/>
          <w:i w:val="false"/>
          <w:color w:val="000000"/>
          <w:sz w:val="28"/>
        </w:rPr>
        <w:t>
      12. Мемлекеттік қызмет ұсыну үшін құжаттар қабылдауды қамтамасыз ететін тұлғалардың ең аз саны бір қызметкерді құрайды.</w:t>
      </w:r>
    </w:p>
    <w:bookmarkEnd w:id="94"/>
    <w:bookmarkStart w:name="z168" w:id="95"/>
    <w:p>
      <w:pPr>
        <w:spacing w:after="0"/>
        <w:ind w:left="0"/>
        <w:jc w:val="left"/>
      </w:pPr>
      <w:r>
        <w:rPr>
          <w:rFonts w:ascii="Times New Roman"/>
          <w:b/>
          <w:i w:val="false"/>
          <w:color w:val="000000"/>
        </w:rPr>
        <w:t xml:space="preserve"> 
4. Мемлекеттік қызмет көрсету үрдісіндегі іс-әрекет</w:t>
      </w:r>
      <w:r>
        <w:br/>
      </w:r>
      <w:r>
        <w:rPr>
          <w:rFonts w:ascii="Times New Roman"/>
          <w:b/>
          <w:i w:val="false"/>
          <w:color w:val="000000"/>
        </w:rPr>
        <w:t>
(өзара әрекет) тәртібінің сипаттамасы</w:t>
      </w:r>
    </w:p>
    <w:bookmarkEnd w:id="95"/>
    <w:bookmarkStart w:name="z169" w:id="96"/>
    <w:p>
      <w:pPr>
        <w:spacing w:after="0"/>
        <w:ind w:left="0"/>
        <w:jc w:val="both"/>
      </w:pPr>
      <w:r>
        <w:rPr>
          <w:rFonts w:ascii="Times New Roman"/>
          <w:b w:val="false"/>
          <w:i w:val="false"/>
          <w:color w:val="000000"/>
          <w:sz w:val="28"/>
        </w:rPr>
        <w:t>
      13. Тұтынушы мемлекеттік қызмет алу үшін мынадай құжаттарды:</w:t>
      </w:r>
      <w:r>
        <w:br/>
      </w:r>
      <w:r>
        <w:rPr>
          <w:rFonts w:ascii="Times New Roman"/>
          <w:b w:val="false"/>
          <w:i w:val="false"/>
          <w:color w:val="000000"/>
          <w:sz w:val="28"/>
        </w:rPr>
        <w:t>
      1) жеке басын куәландыратын құжаттың деректемелерін, (болса, жеке сәйкестендіру нөмірін) көрсете отырып белгіленген үлгідегі өтініш;</w:t>
      </w:r>
      <w:r>
        <w:br/>
      </w:r>
      <w:r>
        <w:rPr>
          <w:rFonts w:ascii="Times New Roman"/>
          <w:b w:val="false"/>
          <w:i w:val="false"/>
          <w:color w:val="000000"/>
          <w:sz w:val="28"/>
        </w:rPr>
        <w:t>
      2) тұтынушының жеке басын куәландыратын құжаттың көшірмесін;</w:t>
      </w:r>
      <w:r>
        <w:br/>
      </w:r>
      <w:r>
        <w:rPr>
          <w:rFonts w:ascii="Times New Roman"/>
          <w:b w:val="false"/>
          <w:i w:val="false"/>
          <w:color w:val="000000"/>
          <w:sz w:val="28"/>
        </w:rPr>
        <w:t>
      3) мүгедек балалар үшін – баланың туу туралы куәлігінің көшірмесін және оның заңды өкілінің жеке басын куәландыратын құжаттың көшірмесін;</w:t>
      </w:r>
      <w:r>
        <w:br/>
      </w:r>
      <w:r>
        <w:rPr>
          <w:rFonts w:ascii="Times New Roman"/>
          <w:b w:val="false"/>
          <w:i w:val="false"/>
          <w:color w:val="000000"/>
          <w:sz w:val="28"/>
        </w:rPr>
        <w:t>
      4) денсаулық сақтау ұйымы берген санаторлық-курорттық картасының көшірмесін;</w:t>
      </w:r>
      <w:r>
        <w:br/>
      </w:r>
      <w:r>
        <w:rPr>
          <w:rFonts w:ascii="Times New Roman"/>
          <w:b w:val="false"/>
          <w:i w:val="false"/>
          <w:color w:val="000000"/>
          <w:sz w:val="28"/>
        </w:rPr>
        <w:t>
      5) тұрғылықты тұратын жері бойынша тіркелгенін растайтын құжатты (мекенжай анықтамасы не селолық және/немесе ауылдық әкімдердің анықтамасын);</w:t>
      </w:r>
      <w:r>
        <w:br/>
      </w:r>
      <w:r>
        <w:rPr>
          <w:rFonts w:ascii="Times New Roman"/>
          <w:b w:val="false"/>
          <w:i w:val="false"/>
          <w:color w:val="000000"/>
          <w:sz w:val="28"/>
        </w:rPr>
        <w:t>
      6) мүгедектігі туралы анықтамадан үзінді көшірме және мүгедекті оңалтудың жеке бағдарламасынан үзінді көшірме;</w:t>
      </w:r>
      <w:r>
        <w:br/>
      </w:r>
      <w:r>
        <w:rPr>
          <w:rFonts w:ascii="Times New Roman"/>
          <w:b w:val="false"/>
          <w:i w:val="false"/>
          <w:color w:val="000000"/>
          <w:sz w:val="28"/>
        </w:rPr>
        <w:t>
      7) мүгедектің жазбаша келісімімен басқа адам өтініш беретін кезде – оның жеке басын растайтын құжаттың көшірмесі.</w:t>
      </w:r>
      <w:r>
        <w:br/>
      </w:r>
      <w:r>
        <w:rPr>
          <w:rFonts w:ascii="Times New Roman"/>
          <w:b w:val="false"/>
          <w:i w:val="false"/>
          <w:color w:val="000000"/>
          <w:sz w:val="28"/>
        </w:rPr>
        <w:t>
      Құжаттардың көшірмелері мен салыстырып тексеру үшін түпнұсқалары беріледі, кейін құжаттардың түпнұсқалары тұтынушыға қайтарылады.</w:t>
      </w:r>
      <w:r>
        <w:br/>
      </w:r>
      <w:r>
        <w:rPr>
          <w:rFonts w:ascii="Times New Roman"/>
          <w:b w:val="false"/>
          <w:i w:val="false"/>
          <w:color w:val="000000"/>
          <w:sz w:val="28"/>
        </w:rPr>
        <w:t>
</w:t>
      </w:r>
      <w:r>
        <w:rPr>
          <w:rFonts w:ascii="Times New Roman"/>
          <w:b w:val="false"/>
          <w:i w:val="false"/>
          <w:color w:val="000000"/>
          <w:sz w:val="28"/>
        </w:rPr>
        <w:t>
      14.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15. Санаторийлік-курорттық емделумен қамтамасыз ету үшін құжаттарды ресімдеу (ресімдеуден бас тарту) туралы хабарламаны беру және жеткізу тұрғылықты жері бойынша уәкілетті органға тұтынушының өзі келгенде, сондай-ақ пошталық хабарлама арқылы жүзеге.</w:t>
      </w:r>
      <w:r>
        <w:br/>
      </w:r>
      <w:r>
        <w:rPr>
          <w:rFonts w:ascii="Times New Roman"/>
          <w:b w:val="false"/>
          <w:i w:val="false"/>
          <w:color w:val="000000"/>
          <w:sz w:val="28"/>
        </w:rPr>
        <w:t>
</w:t>
      </w:r>
      <w:r>
        <w:rPr>
          <w:rFonts w:ascii="Times New Roman"/>
          <w:b w:val="false"/>
          <w:i w:val="false"/>
          <w:color w:val="000000"/>
          <w:sz w:val="28"/>
        </w:rPr>
        <w:t>
      16. Мемлекеттік қызмет көрсетуден келесі негіздемелер бойынша бас тартылады:</w:t>
      </w:r>
      <w:r>
        <w:br/>
      </w:r>
      <w:r>
        <w:rPr>
          <w:rFonts w:ascii="Times New Roman"/>
          <w:b w:val="false"/>
          <w:i w:val="false"/>
          <w:color w:val="000000"/>
          <w:sz w:val="28"/>
        </w:rPr>
        <w:t>
      1) тұтынушыға санаторийлік – курорттық емдеумен қамтамасыз етуге қарсы медициналық көрсетілімдер болған;</w:t>
      </w:r>
      <w:r>
        <w:br/>
      </w:r>
      <w:r>
        <w:rPr>
          <w:rFonts w:ascii="Times New Roman"/>
          <w:b w:val="false"/>
          <w:i w:val="false"/>
          <w:color w:val="000000"/>
          <w:sz w:val="28"/>
        </w:rPr>
        <w:t>
      2) аталған мемлекеттік қызметті көрсету үшін талап етілетін құжаттардың біреуі болмаған, құжаттарды ресімдеуде қателіктер табылған;</w:t>
      </w:r>
      <w:r>
        <w:br/>
      </w:r>
      <w:r>
        <w:rPr>
          <w:rFonts w:ascii="Times New Roman"/>
          <w:b w:val="false"/>
          <w:i w:val="false"/>
          <w:color w:val="000000"/>
          <w:sz w:val="28"/>
        </w:rPr>
        <w:t>
      3) ұсынылған мәліметтер мен құжаттар дұрыс болмаған негіздемелер бойынша бас тартылады.</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18. Әр әкімшілік әрекеттерінің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96"/>
    <w:bookmarkStart w:name="z176" w:id="97"/>
    <w:p>
      <w:pPr>
        <w:spacing w:after="0"/>
        <w:ind w:left="0"/>
        <w:jc w:val="left"/>
      </w:pPr>
      <w:r>
        <w:rPr>
          <w:rFonts w:ascii="Times New Roman"/>
          <w:b/>
          <w:i w:val="false"/>
          <w:color w:val="000000"/>
        </w:rPr>
        <w:t xml:space="preserve"> 
5. Мемлекеттік қызметтерді көрсететін лауазымды</w:t>
      </w:r>
      <w:r>
        <w:br/>
      </w:r>
      <w:r>
        <w:rPr>
          <w:rFonts w:ascii="Times New Roman"/>
          <w:b/>
          <w:i w:val="false"/>
          <w:color w:val="000000"/>
        </w:rPr>
        <w:t>
тұлғалардың жауапкершілігі</w:t>
      </w:r>
    </w:p>
    <w:bookmarkEnd w:id="97"/>
    <w:bookmarkStart w:name="z177" w:id="98"/>
    <w:p>
      <w:pPr>
        <w:spacing w:after="0"/>
        <w:ind w:left="0"/>
        <w:jc w:val="both"/>
      </w:pPr>
      <w:r>
        <w:rPr>
          <w:rFonts w:ascii="Times New Roman"/>
          <w:b w:val="false"/>
          <w:i w:val="false"/>
          <w:color w:val="000000"/>
          <w:sz w:val="28"/>
        </w:rPr>
        <w:t>
      20. Мемлекеттік қызмет көрсетуге уәкілетті орган басшысы жауапты тұлға болып табылады (бұдан әрі - лауазымды тұлға).</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98"/>
    <w:bookmarkStart w:name="z178" w:id="99"/>
    <w:p>
      <w:pPr>
        <w:spacing w:after="0"/>
        <w:ind w:left="0"/>
        <w:jc w:val="both"/>
      </w:pPr>
      <w:r>
        <w:rPr>
          <w:rFonts w:ascii="Times New Roman"/>
          <w:b w:val="false"/>
          <w:i w:val="false"/>
          <w:color w:val="000000"/>
          <w:sz w:val="28"/>
        </w:rPr>
        <w:t>
"Мүгедектерді санаторий-курорттық</w:t>
      </w:r>
      <w:r>
        <w:br/>
      </w:r>
      <w:r>
        <w:rPr>
          <w:rFonts w:ascii="Times New Roman"/>
          <w:b w:val="false"/>
          <w:i w:val="false"/>
          <w:color w:val="000000"/>
          <w:sz w:val="28"/>
        </w:rPr>
        <w:t>
емдеумен қамтамасыз ету үшін оларға</w:t>
      </w:r>
      <w:r>
        <w:br/>
      </w:r>
      <w:r>
        <w:rPr>
          <w:rFonts w:ascii="Times New Roman"/>
          <w:b w:val="false"/>
          <w:i w:val="false"/>
          <w:color w:val="000000"/>
          <w:sz w:val="28"/>
        </w:rPr>
        <w:t>
құжаттарды ресімдеу"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1 қосымша</w:t>
      </w:r>
    </w:p>
    <w:bookmarkEnd w:id="99"/>
    <w:bookmarkStart w:name="z179" w:id="100"/>
    <w:p>
      <w:pPr>
        <w:spacing w:after="0"/>
        <w:ind w:left="0"/>
        <w:jc w:val="left"/>
      </w:pPr>
      <w:r>
        <w:rPr>
          <w:rFonts w:ascii="Times New Roman"/>
          <w:b/>
          <w:i w:val="false"/>
          <w:color w:val="000000"/>
        </w:rPr>
        <w:t xml:space="preserve"> 
"Мүгедектерді санаторий-курорттық емдеумен қамтамасыз</w:t>
      </w:r>
      <w:r>
        <w:br/>
      </w:r>
      <w:r>
        <w:rPr>
          <w:rFonts w:ascii="Times New Roman"/>
          <w:b/>
          <w:i w:val="false"/>
          <w:color w:val="000000"/>
        </w:rPr>
        <w:t>
ету үшін оларға құжаттарды ресімдеу" мемлекеттік қызмет</w:t>
      </w:r>
      <w:r>
        <w:br/>
      </w:r>
      <w:r>
        <w:rPr>
          <w:rFonts w:ascii="Times New Roman"/>
          <w:b/>
          <w:i w:val="false"/>
          <w:color w:val="000000"/>
        </w:rPr>
        <w:t>
көрсету бойынша уәкілетті органның байланыс деректері</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76"/>
        <w:gridCol w:w="5600"/>
        <w:gridCol w:w="1804"/>
      </w:tblGrid>
      <w:tr>
        <w:trPr>
          <w:trHeight w:val="30" w:hRule="atLeast"/>
        </w:trPr>
        <w:tc>
          <w:tcPr>
            <w:tcW w:w="5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ұсынуды жүзеге асыратын функциялар, уәкілетті органның атауы</w:t>
            </w:r>
          </w:p>
        </w:tc>
        <w:tc>
          <w:tcPr>
            <w:tcW w:w="5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5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"Жезқазған қаласының жұмыспен қамту және әлеуметтік бағдарламалар бөлімі" мемлекеттік мекемесі</w:t>
            </w:r>
          </w:p>
        </w:tc>
        <w:tc>
          <w:tcPr>
            <w:tcW w:w="5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100604, Қарағанды облысы, Жезқазған қаласы, Ғарышкерлер бульвары, 39а</w:t>
            </w:r>
            <w:r>
              <w:br/>
            </w:r>
            <w:r>
              <w:rPr>
                <w:rFonts w:ascii="Times New Roman"/>
                <w:b w:val="false"/>
                <w:i w:val="false"/>
                <w:color w:val="000000"/>
                <w:sz w:val="20"/>
              </w:rPr>
              <w:t>
</w:t>
            </w:r>
            <w:r>
              <w:rPr>
                <w:rFonts w:ascii="Times New Roman"/>
                <w:b w:val="false"/>
                <w:i w:val="false"/>
                <w:color w:val="000000"/>
                <w:sz w:val="20"/>
              </w:rPr>
              <w:t>zhez_cobes@krg.gov.kz</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765670</w:t>
            </w:r>
          </w:p>
        </w:tc>
      </w:tr>
    </w:tbl>
    <w:bookmarkStart w:name="z180" w:id="101"/>
    <w:p>
      <w:pPr>
        <w:spacing w:after="0"/>
        <w:ind w:left="0"/>
        <w:jc w:val="both"/>
      </w:pPr>
      <w:r>
        <w:rPr>
          <w:rFonts w:ascii="Times New Roman"/>
          <w:b w:val="false"/>
          <w:i w:val="false"/>
          <w:color w:val="000000"/>
          <w:sz w:val="28"/>
        </w:rPr>
        <w:t>
"Мүгедектерді санаторий-курорттық</w:t>
      </w:r>
      <w:r>
        <w:br/>
      </w:r>
      <w:r>
        <w:rPr>
          <w:rFonts w:ascii="Times New Roman"/>
          <w:b w:val="false"/>
          <w:i w:val="false"/>
          <w:color w:val="000000"/>
          <w:sz w:val="28"/>
        </w:rPr>
        <w:t>
емдеумен қамтамасыз ету үшін оларға</w:t>
      </w:r>
      <w:r>
        <w:br/>
      </w:r>
      <w:r>
        <w:rPr>
          <w:rFonts w:ascii="Times New Roman"/>
          <w:b w:val="false"/>
          <w:i w:val="false"/>
          <w:color w:val="000000"/>
          <w:sz w:val="28"/>
        </w:rPr>
        <w:t>
құжаттарды ресімдеу"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2 қосымша</w:t>
      </w:r>
    </w:p>
    <w:bookmarkEnd w:id="101"/>
    <w:bookmarkStart w:name="z181" w:id="102"/>
    <w:p>
      <w:pPr>
        <w:spacing w:after="0"/>
        <w:ind w:left="0"/>
        <w:jc w:val="left"/>
      </w:pPr>
      <w:r>
        <w:rPr>
          <w:rFonts w:ascii="Times New Roman"/>
          <w:b/>
          <w:i w:val="false"/>
          <w:color w:val="000000"/>
        </w:rPr>
        <w:t xml:space="preserve"> 
Әр әкімшілік әрекеттерінің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әрекеттесуінің мәтіндік кестелік сипаттамасы</w:t>
      </w:r>
    </w:p>
    <w:bookmarkEnd w:id="102"/>
    <w:bookmarkStart w:name="z182" w:id="103"/>
    <w:p>
      <w:pPr>
        <w:spacing w:after="0"/>
        <w:ind w:left="0"/>
        <w:jc w:val="both"/>
      </w:pPr>
      <w:r>
        <w:rPr>
          <w:rFonts w:ascii="Times New Roman"/>
          <w:b w:val="false"/>
          <w:i w:val="false"/>
          <w:color w:val="000000"/>
          <w:sz w:val="28"/>
        </w:rPr>
        <w:t>
      1 Кесте. ҚФБ әрекетін сипаттау</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29"/>
        <w:gridCol w:w="3187"/>
        <w:gridCol w:w="3104"/>
        <w:gridCol w:w="440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қабылдау, құжаттарды тексеру</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көрсетуден бас тарту туралы дәлелді жауапты немесе хабарламаны дайындау</w:t>
            </w:r>
          </w:p>
        </w:tc>
      </w:tr>
      <w:tr>
        <w:trPr>
          <w:trHeight w:val="30" w:hRule="atLeast"/>
        </w:trPr>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басшыға қол қоюға жолдау</w:t>
            </w:r>
          </w:p>
        </w:tc>
      </w:tr>
      <w:tr>
        <w:trPr>
          <w:trHeight w:val="30" w:hRule="atLeast"/>
        </w:trPr>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жұмыс күні</w:t>
            </w:r>
          </w:p>
        </w:tc>
      </w:tr>
      <w:tr>
        <w:trPr>
          <w:trHeight w:val="30" w:hRule="atLeast"/>
        </w:trPr>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бұрыштама қою үшін уәкілетті органның басшысына жолдау</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8"/>
        <w:gridCol w:w="4334"/>
        <w:gridCol w:w="513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басшылығы</w:t>
            </w:r>
          </w:p>
        </w:tc>
        <w:tc>
          <w:tcPr>
            <w:tcW w:w="5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тарту туралы дәлелді жауапқа қол қою</w:t>
            </w:r>
          </w:p>
        </w:tc>
        <w:tc>
          <w:tcPr>
            <w:tcW w:w="5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қызметке көрсету туралы нәтижесін уәкілетті органның жауапты тұлғасына тапсыру</w:t>
            </w:r>
          </w:p>
        </w:tc>
        <w:tc>
          <w:tcPr>
            <w:tcW w:w="5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тұтынушыға жолдау</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5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183" w:id="104"/>
    <w:p>
      <w:pPr>
        <w:spacing w:after="0"/>
        <w:ind w:left="0"/>
        <w:jc w:val="both"/>
      </w:pPr>
      <w:r>
        <w:rPr>
          <w:rFonts w:ascii="Times New Roman"/>
          <w:b w:val="false"/>
          <w:i w:val="false"/>
          <w:color w:val="000000"/>
          <w:sz w:val="28"/>
        </w:rPr>
        <w:t>
"Мүгедектерді санаторий-курорттық</w:t>
      </w:r>
      <w:r>
        <w:br/>
      </w:r>
      <w:r>
        <w:rPr>
          <w:rFonts w:ascii="Times New Roman"/>
          <w:b w:val="false"/>
          <w:i w:val="false"/>
          <w:color w:val="000000"/>
          <w:sz w:val="28"/>
        </w:rPr>
        <w:t>
емдеумен қамтамасыз ету үшін оларға</w:t>
      </w:r>
      <w:r>
        <w:br/>
      </w:r>
      <w:r>
        <w:rPr>
          <w:rFonts w:ascii="Times New Roman"/>
          <w:b w:val="false"/>
          <w:i w:val="false"/>
          <w:color w:val="000000"/>
          <w:sz w:val="28"/>
        </w:rPr>
        <w:t>
құжаттарды ресімдеу"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3 қосымша</w:t>
      </w:r>
    </w:p>
    <w:bookmarkEnd w:id="104"/>
    <w:bookmarkStart w:name="z184" w:id="105"/>
    <w:p>
      <w:pPr>
        <w:spacing w:after="0"/>
        <w:ind w:left="0"/>
        <w:jc w:val="left"/>
      </w:pPr>
      <w:r>
        <w:rPr>
          <w:rFonts w:ascii="Times New Roman"/>
          <w:b/>
          <w:i w:val="false"/>
          <w:color w:val="000000"/>
        </w:rPr>
        <w:t xml:space="preserve"> 
Мемлекеттік қызметті көрсету үдерісінде ҚФБ және</w:t>
      </w:r>
      <w:r>
        <w:br/>
      </w:r>
      <w:r>
        <w:rPr>
          <w:rFonts w:ascii="Times New Roman"/>
          <w:b/>
          <w:i w:val="false"/>
          <w:color w:val="000000"/>
        </w:rPr>
        <w:t>
әкімшілік әрекеттердің логикалық реттілігі арасындағы</w:t>
      </w:r>
      <w:r>
        <w:br/>
      </w:r>
      <w:r>
        <w:rPr>
          <w:rFonts w:ascii="Times New Roman"/>
          <w:b/>
          <w:i w:val="false"/>
          <w:color w:val="000000"/>
        </w:rPr>
        <w:t>
өзара байланысты көрсететін сызба</w:t>
      </w:r>
    </w:p>
    <w:bookmarkEnd w:id="105"/>
    <w:p>
      <w:pPr>
        <w:spacing w:after="0"/>
        <w:ind w:left="0"/>
        <w:jc w:val="both"/>
      </w:pPr>
      <w:r>
        <w:drawing>
          <wp:inline distT="0" distB="0" distL="0" distR="0">
            <wp:extent cx="68326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832600" cy="7493000"/>
                    </a:xfrm>
                    <a:prstGeom prst="rect">
                      <a:avLst/>
                    </a:prstGeom>
                  </pic:spPr>
                </pic:pic>
              </a:graphicData>
            </a:graphic>
          </wp:inline>
        </w:drawing>
      </w:r>
    </w:p>
    <w:bookmarkStart w:name="z185" w:id="106"/>
    <w:p>
      <w:pPr>
        <w:spacing w:after="0"/>
        <w:ind w:left="0"/>
        <w:jc w:val="both"/>
      </w:pPr>
      <w:r>
        <w:rPr>
          <w:rFonts w:ascii="Times New Roman"/>
          <w:b w:val="false"/>
          <w:i w:val="false"/>
          <w:color w:val="000000"/>
          <w:sz w:val="28"/>
        </w:rPr>
        <w:t>
Жезқазған қаласы әкімдігінің</w:t>
      </w:r>
      <w:r>
        <w:br/>
      </w:r>
      <w:r>
        <w:rPr>
          <w:rFonts w:ascii="Times New Roman"/>
          <w:b w:val="false"/>
          <w:i w:val="false"/>
          <w:color w:val="000000"/>
          <w:sz w:val="28"/>
        </w:rPr>
        <w:t>
2013 жылғы 24 қаңтардағы</w:t>
      </w:r>
      <w:r>
        <w:br/>
      </w:r>
      <w:r>
        <w:rPr>
          <w:rFonts w:ascii="Times New Roman"/>
          <w:b w:val="false"/>
          <w:i w:val="false"/>
          <w:color w:val="000000"/>
          <w:sz w:val="28"/>
        </w:rPr>
        <w:t>
N 02/01 қаулысымен</w:t>
      </w:r>
      <w:r>
        <w:br/>
      </w:r>
      <w:r>
        <w:rPr>
          <w:rFonts w:ascii="Times New Roman"/>
          <w:b w:val="false"/>
          <w:i w:val="false"/>
          <w:color w:val="000000"/>
          <w:sz w:val="28"/>
        </w:rPr>
        <w:t>
бекітілген</w:t>
      </w:r>
    </w:p>
    <w:bookmarkEnd w:id="106"/>
    <w:bookmarkStart w:name="z186" w:id="107"/>
    <w:p>
      <w:pPr>
        <w:spacing w:after="0"/>
        <w:ind w:left="0"/>
        <w:jc w:val="left"/>
      </w:pPr>
      <w:r>
        <w:rPr>
          <w:rFonts w:ascii="Times New Roman"/>
          <w:b/>
          <w:i w:val="false"/>
          <w:color w:val="000000"/>
        </w:rPr>
        <w:t xml:space="preserve"> 
"Тұрғын үй көмегін тағайындау"</w:t>
      </w:r>
      <w:r>
        <w:br/>
      </w:r>
      <w:r>
        <w:rPr>
          <w:rFonts w:ascii="Times New Roman"/>
          <w:b/>
          <w:i w:val="false"/>
          <w:color w:val="000000"/>
        </w:rPr>
        <w:t>
мемлекеттік қызмет көрсету регламенті</w:t>
      </w:r>
    </w:p>
    <w:bookmarkEnd w:id="107"/>
    <w:bookmarkStart w:name="z187" w:id="108"/>
    <w:p>
      <w:pPr>
        <w:spacing w:after="0"/>
        <w:ind w:left="0"/>
        <w:jc w:val="left"/>
      </w:pPr>
      <w:r>
        <w:rPr>
          <w:rFonts w:ascii="Times New Roman"/>
          <w:b/>
          <w:i w:val="false"/>
          <w:color w:val="000000"/>
        </w:rPr>
        <w:t xml:space="preserve"> 
1. Негізгі түсініктер</w:t>
      </w:r>
    </w:p>
    <w:bookmarkEnd w:id="108"/>
    <w:bookmarkStart w:name="z188" w:id="109"/>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 немесе олардың қосалқы жүйелері;</w:t>
      </w:r>
      <w:r>
        <w:br/>
      </w:r>
      <w:r>
        <w:rPr>
          <w:rFonts w:ascii="Times New Roman"/>
          <w:b w:val="false"/>
          <w:i w:val="false"/>
          <w:color w:val="000000"/>
          <w:sz w:val="28"/>
        </w:rPr>
        <w:t>
      2) уәкілетті орган - "Жезқазған қаласының жұмыспен қамту және әлеуметтік бағдарламалар бөлімі" мемлекеттік мекемесі;</w:t>
      </w:r>
      <w:r>
        <w:br/>
      </w:r>
      <w:r>
        <w:rPr>
          <w:rFonts w:ascii="Times New Roman"/>
          <w:b w:val="false"/>
          <w:i w:val="false"/>
          <w:color w:val="000000"/>
          <w:sz w:val="28"/>
        </w:rPr>
        <w:t>
      3) халыққа қызмет көрсету орталығы - жеке және (немесе) заңды тұлғаларға "жалғыз терезе" қағидаты бойынша өтініштерді қабылдау және құжаттарды беру жөнінде мемлекеттік қызметтер көрсетілуін ұйымдастыруды жүзеге асыратын республикалық мемлекеттік кәсіпорын.</w:t>
      </w:r>
    </w:p>
    <w:bookmarkEnd w:id="109"/>
    <w:bookmarkStart w:name="z189" w:id="110"/>
    <w:p>
      <w:pPr>
        <w:spacing w:after="0"/>
        <w:ind w:left="0"/>
        <w:jc w:val="left"/>
      </w:pPr>
      <w:r>
        <w:rPr>
          <w:rFonts w:ascii="Times New Roman"/>
          <w:b/>
          <w:i w:val="false"/>
          <w:color w:val="000000"/>
        </w:rPr>
        <w:t xml:space="preserve"> 
2. Жалпы ережелер</w:t>
      </w:r>
    </w:p>
    <w:bookmarkEnd w:id="110"/>
    <w:bookmarkStart w:name="z190" w:id="111"/>
    <w:p>
      <w:pPr>
        <w:spacing w:after="0"/>
        <w:ind w:left="0"/>
        <w:jc w:val="both"/>
      </w:pPr>
      <w:r>
        <w:rPr>
          <w:rFonts w:ascii="Times New Roman"/>
          <w:b w:val="false"/>
          <w:i w:val="false"/>
          <w:color w:val="000000"/>
          <w:sz w:val="28"/>
        </w:rPr>
        <w:t>
      2. Осы "Тұрғын үй көмегін тағайындау" мемлекеттік қызмет көрсету регламенті (бұдан әрі - регламент) тұрғын үй көмегін тағайындау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"Жезқазған қаласының жұмыспен қамту және әлеуметтік бағдарламалар бөлімі" мемлекеттік мекемесімен (бұдан әрі - уәкілетті орган), сондай-ақ халыққа қызмет көрсету орталығы: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Жезқазған қаласындағы бөлімі арқылы көрсетіледі (бұдан әрі - орталық), (байланыс деректері осы регламенттегі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"Тұрғын үй қатынастары туралы" Қазақстан Республикасының 1997 жылғы 16 сәуірдегі Заңының 97-бабы </w:t>
      </w:r>
      <w:r>
        <w:rPr>
          <w:rFonts w:ascii="Times New Roman"/>
          <w:b w:val="false"/>
          <w:i w:val="false"/>
          <w:color w:val="000000"/>
          <w:sz w:val="28"/>
        </w:rPr>
        <w:t>2-тармағының</w:t>
      </w:r>
      <w:r>
        <w:rPr>
          <w:rFonts w:ascii="Times New Roman"/>
          <w:b w:val="false"/>
          <w:i w:val="false"/>
          <w:color w:val="000000"/>
          <w:sz w:val="28"/>
        </w:rPr>
        <w:t>, "Ақпараттандыру туралы" Қазақстан Республикасының 2007 жылғы 11 қаңтардағы Заңының </w:t>
      </w:r>
      <w:r>
        <w:rPr>
          <w:rFonts w:ascii="Times New Roman"/>
          <w:b w:val="false"/>
          <w:i w:val="false"/>
          <w:color w:val="000000"/>
          <w:sz w:val="28"/>
        </w:rPr>
        <w:t>29-бабының</w:t>
      </w:r>
      <w:r>
        <w:rPr>
          <w:rFonts w:ascii="Times New Roman"/>
          <w:b w:val="false"/>
          <w:i w:val="false"/>
          <w:color w:val="000000"/>
          <w:sz w:val="28"/>
        </w:rPr>
        <w:t>, Қазақстан Республикасы Үкіметінің 2009 жылғы 30 желтоқсандағы N 2314 қаулысымен бекітілген Тұрғын үй көмегін көрсету ережесінің </w:t>
      </w:r>
      <w:r>
        <w:rPr>
          <w:rFonts w:ascii="Times New Roman"/>
          <w:b w:val="false"/>
          <w:i w:val="false"/>
          <w:color w:val="000000"/>
          <w:sz w:val="28"/>
        </w:rPr>
        <w:t>2-тарауының</w:t>
      </w:r>
      <w:r>
        <w:rPr>
          <w:rFonts w:ascii="Times New Roman"/>
          <w:b w:val="false"/>
          <w:i w:val="false"/>
          <w:color w:val="000000"/>
          <w:sz w:val="28"/>
        </w:rPr>
        <w:t>, Қазақстан Республикасы Үкіметінің 2011 жылғы 7 сәуірдегі "Жергілікті атқарушы органдар көрсететін әлеуметтік қорғау саласындағы мемлекеттік қызметтердің стандарттарын бекіту туралы" N 394 </w:t>
      </w:r>
      <w:r>
        <w:rPr>
          <w:rFonts w:ascii="Times New Roman"/>
          <w:b w:val="false"/>
          <w:i w:val="false"/>
          <w:color w:val="000000"/>
          <w:sz w:val="28"/>
        </w:rPr>
        <w:t>қаулысының</w:t>
      </w:r>
      <w:r>
        <w:rPr>
          <w:rFonts w:ascii="Times New Roman"/>
          <w:b w:val="false"/>
          <w:i w:val="false"/>
          <w:color w:val="000000"/>
          <w:sz w:val="28"/>
        </w:rPr>
        <w:t xml:space="preserve"> және жергілікті өкілді органның (мәслихаттың) шешімі негізінде көрсетіледі.</w:t>
      </w:r>
      <w:r>
        <w:br/>
      </w:r>
      <w:r>
        <w:rPr>
          <w:rFonts w:ascii="Times New Roman"/>
          <w:b w:val="false"/>
          <w:i w:val="false"/>
          <w:color w:val="000000"/>
          <w:sz w:val="28"/>
        </w:rPr>
        <w:t>
</w:t>
      </w:r>
      <w:r>
        <w:rPr>
          <w:rFonts w:ascii="Times New Roman"/>
          <w:b w:val="false"/>
          <w:i w:val="false"/>
          <w:color w:val="000000"/>
          <w:sz w:val="28"/>
        </w:rPr>
        <w:t>
      6. Уәкілетті органда және орталықта көрсетілетін мемлекеттік қызметтің нәтижесі тұрғын үй көмегін тағайындау туралы қағаз жеткізгіштегі хабарлама (бұдан әрі - хабарлама) не мемлекеттік қызмет көрсетуден бас тарту туралы қағаз жеткізгіштегі дәлелді жауап болып табылады.</w:t>
      </w:r>
    </w:p>
    <w:bookmarkEnd w:id="111"/>
    <w:bookmarkStart w:name="z195" w:id="112"/>
    <w:p>
      <w:pPr>
        <w:spacing w:after="0"/>
        <w:ind w:left="0"/>
        <w:jc w:val="left"/>
      </w:pPr>
      <w:r>
        <w:rPr>
          <w:rFonts w:ascii="Times New Roman"/>
          <w:b/>
          <w:i w:val="false"/>
          <w:color w:val="000000"/>
        </w:rPr>
        <w:t xml:space="preserve"> 
3. Мемлекеттік қызмет көрсетудің тәртібіне талаптар</w:t>
      </w:r>
    </w:p>
    <w:bookmarkEnd w:id="112"/>
    <w:bookmarkStart w:name="z196" w:id="113"/>
    <w:p>
      <w:pPr>
        <w:spacing w:after="0"/>
        <w:ind w:left="0"/>
        <w:jc w:val="both"/>
      </w:pPr>
      <w:r>
        <w:rPr>
          <w:rFonts w:ascii="Times New Roman"/>
          <w:b w:val="false"/>
          <w:i w:val="false"/>
          <w:color w:val="000000"/>
          <w:sz w:val="28"/>
        </w:rPr>
        <w:t>
      7. Мемлекеттік қызмет жеке тұлғаларға: тұрғын үй көмегін алуға құқығы бар, аталған жерде тұрақты тұратын аз қамтамасыз етілген отбасыларға (азаматтарға) (бұдан әрі - мемлекеттік қызметті алушы)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алушы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анықталған қажетті құжаттарды тапсырған сәттен бастап:</w:t>
      </w:r>
      <w:r>
        <w:br/>
      </w:r>
      <w:r>
        <w:rPr>
          <w:rFonts w:ascii="Times New Roman"/>
          <w:b w:val="false"/>
          <w:i w:val="false"/>
          <w:color w:val="000000"/>
          <w:sz w:val="28"/>
        </w:rPr>
        <w:t>
      уәкілетті органда - күнтізбелік он күн ішінде;</w:t>
      </w:r>
      <w:r>
        <w:br/>
      </w:r>
      <w:r>
        <w:rPr>
          <w:rFonts w:ascii="Times New Roman"/>
          <w:b w:val="false"/>
          <w:i w:val="false"/>
          <w:color w:val="000000"/>
          <w:sz w:val="28"/>
        </w:rPr>
        <w:t>
      орталықта - күнтізбелік он күн ішінде көрсетіледі (мемлекеттік қызметке құжат (нәтиже) қабылдау және беру күні мемлекеттік қызмет көрсету мерзіміне кірмейді);</w:t>
      </w:r>
      <w:r>
        <w:br/>
      </w:r>
      <w:r>
        <w:rPr>
          <w:rFonts w:ascii="Times New Roman"/>
          <w:b w:val="false"/>
          <w:i w:val="false"/>
          <w:color w:val="000000"/>
          <w:sz w:val="28"/>
        </w:rPr>
        <w:t>
      2) қажетті құжаттарды тапсырған кезде кезекте күтудің рұқсат берілген ең көп уақыты - 20 минуттан аспайды;</w:t>
      </w:r>
      <w:r>
        <w:br/>
      </w:r>
      <w:r>
        <w:rPr>
          <w:rFonts w:ascii="Times New Roman"/>
          <w:b w:val="false"/>
          <w:i w:val="false"/>
          <w:color w:val="000000"/>
          <w:sz w:val="28"/>
        </w:rPr>
        <w:t>
      3) мемлекеттік қызметті алушы өтініш берген күні сол жерде көрсетілетін мемлекеттік қызметті алушыға қызмет көрсетудің рұқсат берілген ең көп уақыты - 20 минуттан аспайды;</w:t>
      </w:r>
      <w:r>
        <w:br/>
      </w:r>
      <w:r>
        <w:rPr>
          <w:rFonts w:ascii="Times New Roman"/>
          <w:b w:val="false"/>
          <w:i w:val="false"/>
          <w:color w:val="000000"/>
          <w:sz w:val="28"/>
        </w:rPr>
        <w:t>
      4) қажетті құжаттарды алған кезде кезекте күтудің рұқсат берілген ең көп уақыты - 20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органда мемлекеттік қызмет демалыс және мереке күндерін қоспағанда, күн сайын, дүйсенбіден жұмаға дейін, мекенжайлары мен телефоны осы регламенттегі </w:t>
      </w:r>
      <w:r>
        <w:rPr>
          <w:rFonts w:ascii="Times New Roman"/>
          <w:b w:val="false"/>
          <w:i w:val="false"/>
          <w:color w:val="000000"/>
          <w:sz w:val="28"/>
        </w:rPr>
        <w:t>1 қосымшада</w:t>
      </w:r>
      <w:r>
        <w:rPr>
          <w:rFonts w:ascii="Times New Roman"/>
          <w:b w:val="false"/>
          <w:i w:val="false"/>
          <w:color w:val="000000"/>
          <w:sz w:val="28"/>
        </w:rPr>
        <w:t xml:space="preserve"> көрсетілген уәкілетті органдардың белгіленген жұмыс кестесіне сәйкес көрсетіледі.</w:t>
      </w:r>
      <w:r>
        <w:br/>
      </w:r>
      <w:r>
        <w:rPr>
          <w:rFonts w:ascii="Times New Roman"/>
          <w:b w:val="false"/>
          <w:i w:val="false"/>
          <w:color w:val="000000"/>
          <w:sz w:val="28"/>
        </w:rPr>
        <w:t>
      Орталықтарда мемлекеттік қызмет жексенбі және мереке күндерін қоспағанда, күн сайын, дүйсенбіден сенбіге дейін, орталықтардың белгіленген жұмыс кестесіне сәйкес түскі үзіліссіз сағат 09.00-ден 20.00-ге дейін көрсетіледі.</w:t>
      </w:r>
      <w:r>
        <w:br/>
      </w:r>
      <w:r>
        <w:rPr>
          <w:rFonts w:ascii="Times New Roman"/>
          <w:b w:val="false"/>
          <w:i w:val="false"/>
          <w:color w:val="000000"/>
          <w:sz w:val="28"/>
        </w:rPr>
        <w:t>
      Орталықта қабылдау тездетіп қызмет көрсетусіз, "электрондық"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мемлекеттік қызметті алушы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уәкілетті органға, сондай-ақ орталыққа өтініш береді;</w:t>
      </w:r>
      <w:r>
        <w:br/>
      </w:r>
      <w:r>
        <w:rPr>
          <w:rFonts w:ascii="Times New Roman"/>
          <w:b w:val="false"/>
          <w:i w:val="false"/>
          <w:color w:val="000000"/>
          <w:sz w:val="28"/>
        </w:rPr>
        <w:t>
      2) орталық құжаттарды қабылдауды, тіркеуді, тізілім құруды жүзеге асырады және құжаттарды уәкілетті органға тапсырады;</w:t>
      </w:r>
      <w:r>
        <w:br/>
      </w:r>
      <w:r>
        <w:rPr>
          <w:rFonts w:ascii="Times New Roman"/>
          <w:b w:val="false"/>
          <w:i w:val="false"/>
          <w:color w:val="000000"/>
          <w:sz w:val="28"/>
        </w:rPr>
        <w:t>
      3) уәкілетті орган мемлекеттік қызметті алушы уәкілетті органға өтініш берген кездегі немесе орталықтан ұсынылған, құжаттарды қарастыруды, тіркеуді жүзеге асырады, хабарламаны немесе мемлекеттік қызметті көрсетуден бас тарту туралы дәлелді жауапты дайындайды және мемлекеттік қызмет көрсету нәтижесін орталыққа немесе уәкілетті органға өтініш берген жағдайда, мемлекеттік қызметті алушыға жолдайды;</w:t>
      </w:r>
      <w:r>
        <w:br/>
      </w:r>
      <w:r>
        <w:rPr>
          <w:rFonts w:ascii="Times New Roman"/>
          <w:b w:val="false"/>
          <w:i w:val="false"/>
          <w:color w:val="000000"/>
          <w:sz w:val="28"/>
        </w:rPr>
        <w:t>
      4) орталық мемлекеттік қызметті алушыға хабарламаны немесе, мемлекеттік қызметті көрсетуден бас тарту туралы дәлелді жауапты береді.</w:t>
      </w:r>
      <w:r>
        <w:br/>
      </w:r>
      <w:r>
        <w:rPr>
          <w:rFonts w:ascii="Times New Roman"/>
          <w:b w:val="false"/>
          <w:i w:val="false"/>
          <w:color w:val="000000"/>
          <w:sz w:val="28"/>
        </w:rPr>
        <w:t>
      Қоса берілген құжаттармен бірге өтініштерді уәкілетті органға жеткізуді және кері қайтаруды орталық өтініштерді қабылдаған күні екі реттен кем емес курьерлік байланыс арқылы жүзеге асырады.</w:t>
      </w:r>
      <w:r>
        <w:br/>
      </w:r>
      <w:r>
        <w:rPr>
          <w:rFonts w:ascii="Times New Roman"/>
          <w:b w:val="false"/>
          <w:i w:val="false"/>
          <w:color w:val="000000"/>
          <w:sz w:val="28"/>
        </w:rPr>
        <w:t>
</w:t>
      </w:r>
      <w:r>
        <w:rPr>
          <w:rFonts w:ascii="Times New Roman"/>
          <w:b w:val="false"/>
          <w:i w:val="false"/>
          <w:color w:val="000000"/>
          <w:sz w:val="28"/>
        </w:rPr>
        <w:t>
      12. Уәкілетті органда және орталықта мемлекеттік қызметті көрсету үшін құжаттарды қабылдауды жүзеге асыратын тұлғалардың ең аз саны бір қызметкерді құрайды.</w:t>
      </w:r>
    </w:p>
    <w:bookmarkEnd w:id="113"/>
    <w:bookmarkStart w:name="z202" w:id="114"/>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сипаттамасы</w:t>
      </w:r>
    </w:p>
    <w:bookmarkEnd w:id="114"/>
    <w:bookmarkStart w:name="z203" w:id="115"/>
    <w:p>
      <w:pPr>
        <w:spacing w:after="0"/>
        <w:ind w:left="0"/>
        <w:jc w:val="both"/>
      </w:pPr>
      <w:r>
        <w:rPr>
          <w:rFonts w:ascii="Times New Roman"/>
          <w:b w:val="false"/>
          <w:i w:val="false"/>
          <w:color w:val="000000"/>
          <w:sz w:val="28"/>
        </w:rPr>
        <w:t>
      13. Мемлекеттік қызмет алу үшін мемлекеттік қызмет алушы мынадай құжаттарды тапсырады:</w:t>
      </w:r>
      <w:r>
        <w:br/>
      </w:r>
      <w:r>
        <w:rPr>
          <w:rFonts w:ascii="Times New Roman"/>
          <w:b w:val="false"/>
          <w:i w:val="false"/>
          <w:color w:val="000000"/>
          <w:sz w:val="28"/>
        </w:rPr>
        <w:t>
      1) уәкілетті органға:</w:t>
      </w:r>
      <w:r>
        <w:br/>
      </w:r>
      <w:r>
        <w:rPr>
          <w:rFonts w:ascii="Times New Roman"/>
          <w:b w:val="false"/>
          <w:i w:val="false"/>
          <w:color w:val="000000"/>
          <w:sz w:val="28"/>
        </w:rPr>
        <w:t>
      мемлекеттік қызмет алушының - жеке тұлғаның жеке басын куәландыратын құжаттың көшірмесі;</w:t>
      </w:r>
      <w:r>
        <w:br/>
      </w:r>
      <w:r>
        <w:rPr>
          <w:rFonts w:ascii="Times New Roman"/>
          <w:b w:val="false"/>
          <w:i w:val="false"/>
          <w:color w:val="000000"/>
          <w:sz w:val="28"/>
        </w:rPr>
        <w:t>
      тұрғын үйге құқық белгілейтін құжаттың көшірмесі;</w:t>
      </w:r>
      <w:r>
        <w:br/>
      </w:r>
      <w:r>
        <w:rPr>
          <w:rFonts w:ascii="Times New Roman"/>
          <w:b w:val="false"/>
          <w:i w:val="false"/>
          <w:color w:val="000000"/>
          <w:sz w:val="28"/>
        </w:rPr>
        <w:t>
      азаматтарды тіркеу кітабының көшірмесі;</w:t>
      </w:r>
      <w:r>
        <w:br/>
      </w:r>
      <w:r>
        <w:rPr>
          <w:rFonts w:ascii="Times New Roman"/>
          <w:b w:val="false"/>
          <w:i w:val="false"/>
          <w:color w:val="000000"/>
          <w:sz w:val="28"/>
        </w:rPr>
        <w:t>
      отбасының табысын растайтын құжаттар. Тұрғын үй көмегін алуға үміткер отбасының (Қазақстан Республикасы азаматтарының) жиынтық табысы есептеу тәртібін тұрғын қатынастары саласындағы уәкілетті орган белгілейді;</w:t>
      </w:r>
      <w:r>
        <w:br/>
      </w:r>
      <w:r>
        <w:rPr>
          <w:rFonts w:ascii="Times New Roman"/>
          <w:b w:val="false"/>
          <w:i w:val="false"/>
          <w:color w:val="000000"/>
          <w:sz w:val="28"/>
        </w:rPr>
        <w:t>
      тұрғын үйді (тұрған ғимаратты) күтіп-ұстауға арналған жарнаның мөлшерлері туралы шот;</w:t>
      </w:r>
      <w:r>
        <w:br/>
      </w:r>
      <w:r>
        <w:rPr>
          <w:rFonts w:ascii="Times New Roman"/>
          <w:b w:val="false"/>
          <w:i w:val="false"/>
          <w:color w:val="000000"/>
          <w:sz w:val="28"/>
        </w:rPr>
        <w:t>
      коммуналдық қызметтерді тұтынуға арналған шот;</w:t>
      </w:r>
      <w:r>
        <w:br/>
      </w:r>
      <w:r>
        <w:rPr>
          <w:rFonts w:ascii="Times New Roman"/>
          <w:b w:val="false"/>
          <w:i w:val="false"/>
          <w:color w:val="000000"/>
          <w:sz w:val="28"/>
        </w:rPr>
        <w:t>
      телекоммуникация қызметтері үшін түбіртек-шот немесе, байланыс қызметтерін көрсетуге арналған шарттың көшірмесі;</w:t>
      </w:r>
      <w:r>
        <w:br/>
      </w:r>
      <w:r>
        <w:rPr>
          <w:rFonts w:ascii="Times New Roman"/>
          <w:b w:val="false"/>
          <w:i w:val="false"/>
          <w:color w:val="000000"/>
          <w:sz w:val="28"/>
        </w:rPr>
        <w:t>
      жеке тұрғын үй қорынан жергілікті атқарушы орган жалдаған тұрғын үйді пайдаланғаны үшін жергілікті атқарушы орган берген жалдау ақысының мөлшері туралы шот;</w:t>
      </w:r>
      <w:r>
        <w:br/>
      </w:r>
      <w:r>
        <w:rPr>
          <w:rFonts w:ascii="Times New Roman"/>
          <w:b w:val="false"/>
          <w:i w:val="false"/>
          <w:color w:val="000000"/>
          <w:sz w:val="28"/>
        </w:rPr>
        <w:t>
      2) орталыққа:</w:t>
      </w:r>
      <w:r>
        <w:br/>
      </w:r>
      <w:r>
        <w:rPr>
          <w:rFonts w:ascii="Times New Roman"/>
          <w:b w:val="false"/>
          <w:i w:val="false"/>
          <w:color w:val="000000"/>
          <w:sz w:val="28"/>
        </w:rPr>
        <w:t>
      отбасының табысын растайтын құжаттар. Тұрғын үй көмегін алуға үміткер отбасының (Қазақстан Республикасы азаматтарының) жиынтық табысы есептеу тәртібін тұрғын қатынастары саласындағы уәкілетті орган белгілейді;</w:t>
      </w:r>
      <w:r>
        <w:br/>
      </w:r>
      <w:r>
        <w:rPr>
          <w:rFonts w:ascii="Times New Roman"/>
          <w:b w:val="false"/>
          <w:i w:val="false"/>
          <w:color w:val="000000"/>
          <w:sz w:val="28"/>
        </w:rPr>
        <w:t>
      тұрғын үйді (тұрған ғимаратты) күтіп-ұстауға арналған жарнаның мөлшерлері туралы шот;</w:t>
      </w:r>
      <w:r>
        <w:br/>
      </w:r>
      <w:r>
        <w:rPr>
          <w:rFonts w:ascii="Times New Roman"/>
          <w:b w:val="false"/>
          <w:i w:val="false"/>
          <w:color w:val="000000"/>
          <w:sz w:val="28"/>
        </w:rPr>
        <w:t>
      коммуналдық қызметтерді тұтынуға арналған шот;</w:t>
      </w:r>
      <w:r>
        <w:br/>
      </w:r>
      <w:r>
        <w:rPr>
          <w:rFonts w:ascii="Times New Roman"/>
          <w:b w:val="false"/>
          <w:i w:val="false"/>
          <w:color w:val="000000"/>
          <w:sz w:val="28"/>
        </w:rPr>
        <w:t>
      телекоммуникация қызметтері үшін түбіртек-шот, немесе байланыс қызметтерін көрсетуге арналған шарттың көшірмесі;</w:t>
      </w:r>
      <w:r>
        <w:br/>
      </w:r>
      <w:r>
        <w:rPr>
          <w:rFonts w:ascii="Times New Roman"/>
          <w:b w:val="false"/>
          <w:i w:val="false"/>
          <w:color w:val="000000"/>
          <w:sz w:val="28"/>
        </w:rPr>
        <w:t>
      жеке тұрғын үй қорынан жергілікті атқарушы орган жалдаған тұрғын үйді пайдаланғаны үшін жергілікті атқарушы орган берген жалдау ақысының мөлшері туралы шот;</w:t>
      </w:r>
      <w:r>
        <w:br/>
      </w:r>
      <w:r>
        <w:rPr>
          <w:rFonts w:ascii="Times New Roman"/>
          <w:b w:val="false"/>
          <w:i w:val="false"/>
          <w:color w:val="000000"/>
          <w:sz w:val="28"/>
        </w:rPr>
        <w:t>
      мемлекеттік қызмет алушының - жеке тұлғаның жеке басын куәландыратын құжаттың көшірмесі;</w:t>
      </w:r>
      <w:r>
        <w:br/>
      </w:r>
      <w:r>
        <w:rPr>
          <w:rFonts w:ascii="Times New Roman"/>
          <w:b w:val="false"/>
          <w:i w:val="false"/>
          <w:color w:val="000000"/>
          <w:sz w:val="28"/>
        </w:rPr>
        <w:t>
      тұрғын үйге құқық белгілейтін құжаттар;</w:t>
      </w:r>
      <w:r>
        <w:br/>
      </w:r>
      <w:r>
        <w:rPr>
          <w:rFonts w:ascii="Times New Roman"/>
          <w:b w:val="false"/>
          <w:i w:val="false"/>
          <w:color w:val="000000"/>
          <w:sz w:val="28"/>
        </w:rPr>
        <w:t>
      азаматтарды тіркеу туралы мәліметтер (мекенжай анықтамасы).</w:t>
      </w:r>
      <w:r>
        <w:br/>
      </w:r>
      <w:r>
        <w:rPr>
          <w:rFonts w:ascii="Times New Roman"/>
          <w:b w:val="false"/>
          <w:i w:val="false"/>
          <w:color w:val="000000"/>
          <w:sz w:val="28"/>
        </w:rPr>
        <w:t>
      Мемлекеттік электрондық ақпараттық ресурстар болып табылатын құжаттардың мәліметтерін уәкілетті орган электрондық цифрлық қолтаңбамен қол қойылған электрондық құжаттар нысанында орталықтардың ақпараттық жүйесі арқылы тиісті мемлекеттік ақпараттық жүйелерден алады.</w:t>
      </w:r>
      <w:r>
        <w:br/>
      </w:r>
      <w:r>
        <w:rPr>
          <w:rFonts w:ascii="Times New Roman"/>
          <w:b w:val="false"/>
          <w:i w:val="false"/>
          <w:color w:val="000000"/>
          <w:sz w:val="28"/>
        </w:rPr>
        <w:t>
      Орталықтың қызметкері құжаттар түпнұсқаларының дұрыстығын мемлекеттік органдардың мемлекеттік ақпараттық жүйелерінен ұсынылған мәліметтермен салыстырады, одан кейін түпнұсқаларды мемлекеттік қызметті алушыға қайтарады.</w:t>
      </w:r>
      <w:r>
        <w:br/>
      </w:r>
      <w:r>
        <w:rPr>
          <w:rFonts w:ascii="Times New Roman"/>
          <w:b w:val="false"/>
          <w:i w:val="false"/>
          <w:color w:val="000000"/>
          <w:sz w:val="28"/>
        </w:rPr>
        <w:t>
</w:t>
      </w:r>
      <w:r>
        <w:rPr>
          <w:rFonts w:ascii="Times New Roman"/>
          <w:b w:val="false"/>
          <w:i w:val="false"/>
          <w:color w:val="000000"/>
          <w:sz w:val="28"/>
        </w:rPr>
        <w:t>
      14. Барлық қажетті құжаттарды тапсырғаннан кейін мемлекеттік қызмет алушыға:</w:t>
      </w:r>
      <w:r>
        <w:br/>
      </w:r>
      <w:r>
        <w:rPr>
          <w:rFonts w:ascii="Times New Roman"/>
          <w:b w:val="false"/>
          <w:i w:val="false"/>
          <w:color w:val="000000"/>
          <w:sz w:val="28"/>
        </w:rPr>
        <w:t>
      1) уәкілетті органда - мемлекеттік қызметті алушыны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орталықтың құжаттарды ресімдеуге өтінішті қабылдаған мемлекеттік қызметті алушының тегі, аты, әкесінің аты;</w:t>
      </w:r>
      <w:r>
        <w:br/>
      </w:r>
      <w:r>
        <w:rPr>
          <w:rFonts w:ascii="Times New Roman"/>
          <w:b w:val="false"/>
          <w:i w:val="false"/>
          <w:color w:val="000000"/>
          <w:sz w:val="28"/>
        </w:rPr>
        <w:t>
      мемлекеттік қызмет алушының тегі, аты, әкесінің аты, уәкілетті өкілдің тегі, аты, әкесінің аты және олардың байланыс телефондары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15. Тұрғын үй көмегін тағайындау (тағайындаудан бас тарту туралы хабарлама) туралы есеп беру:</w:t>
      </w:r>
      <w:r>
        <w:br/>
      </w:r>
      <w:r>
        <w:rPr>
          <w:rFonts w:ascii="Times New Roman"/>
          <w:b w:val="false"/>
          <w:i w:val="false"/>
          <w:color w:val="000000"/>
          <w:sz w:val="28"/>
        </w:rPr>
        <w:t>
      1) уәкілетті органға жүгінген кезде мемлекеттік қызметті алушының тікелей өзі баруы не пошталық хабарлама арқылы;</w:t>
      </w:r>
      <w:r>
        <w:br/>
      </w:r>
      <w:r>
        <w:rPr>
          <w:rFonts w:ascii="Times New Roman"/>
          <w:b w:val="false"/>
          <w:i w:val="false"/>
          <w:color w:val="000000"/>
          <w:sz w:val="28"/>
        </w:rPr>
        <w:t>
      2) орталыққа өзі барған кезде қолхат негізінде онда көрсетілген мерзімде "терезелер" арқылы күн сайын жүзеге асырылады.</w:t>
      </w:r>
      <w:r>
        <w:br/>
      </w:r>
      <w:r>
        <w:rPr>
          <w:rFonts w:ascii="Times New Roman"/>
          <w:b w:val="false"/>
          <w:i w:val="false"/>
          <w:color w:val="000000"/>
          <w:sz w:val="28"/>
        </w:rPr>
        <w:t>
      Егер мемлекеттік қызметті алушы құжаттарды алуға мерзімінде жүгінбеген жағдайларда, орталық оларды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көрсетілген 1 (бір) ай бойы сақтауды қамтамасыз етеді.</w:t>
      </w:r>
      <w:r>
        <w:br/>
      </w:r>
      <w:r>
        <w:rPr>
          <w:rFonts w:ascii="Times New Roman"/>
          <w:b w:val="false"/>
          <w:i w:val="false"/>
          <w:color w:val="000000"/>
          <w:sz w:val="28"/>
        </w:rPr>
        <w:t>
      Орталықтың қызметкері құжаттарын қабылдаудан бас тартқан жағдайда өтініш иесіне жетпей тұрған құжаттарды көрсете отырып, қолхат береді.</w:t>
      </w:r>
      <w:r>
        <w:br/>
      </w:r>
      <w:r>
        <w:rPr>
          <w:rFonts w:ascii="Times New Roman"/>
          <w:b w:val="false"/>
          <w:i w:val="false"/>
          <w:color w:val="000000"/>
          <w:sz w:val="28"/>
        </w:rPr>
        <w:t>
      Уәкілетті орган орталықтан түскен,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көрсетілген құжаттарды ресімдеуде қателер анықталған жағдайда құжаттардың топтамасын алғаннан кейін 3 (үш) жұмыс күні ішінде (құжаттарды қабылдаған және берген күндер мемлекеттік қызмет көрсету мерзіміне кірмейді) оларды қайтарудың себебін жазбаша негіздей отырып, орталыққа қайтарады.</w:t>
      </w:r>
      <w:r>
        <w:br/>
      </w:r>
      <w:r>
        <w:rPr>
          <w:rFonts w:ascii="Times New Roman"/>
          <w:b w:val="false"/>
          <w:i w:val="false"/>
          <w:color w:val="000000"/>
          <w:sz w:val="28"/>
        </w:rPr>
        <w:t>
      Құжаттар топтамасын алғаннан кейін орталық 1 (бір) жұмыс күні ішінде мемлекеттік қызмет алушыны хабардар етеді және уәкілетті органның қайтару себебі туралы жазбаша негіздемесін ұсынады.</w:t>
      </w:r>
      <w:r>
        <w:br/>
      </w:r>
      <w:r>
        <w:rPr>
          <w:rFonts w:ascii="Times New Roman"/>
          <w:b w:val="false"/>
          <w:i w:val="false"/>
          <w:color w:val="000000"/>
          <w:sz w:val="28"/>
        </w:rPr>
        <w:t>
      Уәкілетті органның лауазымды тұлғасы немесе орталықтың қызметкері бас тартқан жағдайда мемлекеттік қызмет алушыға 1 (бір) жұмыс күні ішінде хабардар етеді және уәкілетті органның бас тартуы туралы жазбаша негіздеме береді.</w:t>
      </w:r>
      <w:r>
        <w:br/>
      </w:r>
      <w:r>
        <w:rPr>
          <w:rFonts w:ascii="Times New Roman"/>
          <w:b w:val="false"/>
          <w:i w:val="false"/>
          <w:color w:val="000000"/>
          <w:sz w:val="28"/>
        </w:rPr>
        <w:t>
</w:t>
      </w:r>
      <w:r>
        <w:rPr>
          <w:rFonts w:ascii="Times New Roman"/>
          <w:b w:val="false"/>
          <w:i w:val="false"/>
          <w:color w:val="000000"/>
          <w:sz w:val="28"/>
        </w:rPr>
        <w:t>
      16.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 қызметкері;</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17.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115"/>
    <w:bookmarkStart w:name="z208" w:id="116"/>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116"/>
    <w:bookmarkStart w:name="z209" w:id="117"/>
    <w:p>
      <w:pPr>
        <w:spacing w:after="0"/>
        <w:ind w:left="0"/>
        <w:jc w:val="both"/>
      </w:pPr>
      <w:r>
        <w:rPr>
          <w:rFonts w:ascii="Times New Roman"/>
          <w:b w:val="false"/>
          <w:i w:val="false"/>
          <w:color w:val="000000"/>
          <w:sz w:val="28"/>
        </w:rPr>
        <w:t>
      19. Мемлекеттік қызметті көрсетуге уәкілетті орган басшысы мен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117"/>
    <w:bookmarkStart w:name="z210" w:id="118"/>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1 қосымша</w:t>
      </w:r>
    </w:p>
    <w:bookmarkEnd w:id="118"/>
    <w:bookmarkStart w:name="z211" w:id="119"/>
    <w:p>
      <w:pPr>
        <w:spacing w:after="0"/>
        <w:ind w:left="0"/>
        <w:jc w:val="left"/>
      </w:pPr>
      <w:r>
        <w:rPr>
          <w:rFonts w:ascii="Times New Roman"/>
          <w:b/>
          <w:i w:val="false"/>
          <w:color w:val="000000"/>
        </w:rPr>
        <w:t xml:space="preserve"> 
"Тұрғын үй көмегін тағайындау" мемлекеттік қызметтің</w:t>
      </w:r>
      <w:r>
        <w:br/>
      </w:r>
      <w:r>
        <w:rPr>
          <w:rFonts w:ascii="Times New Roman"/>
          <w:b/>
          <w:i w:val="false"/>
          <w:color w:val="000000"/>
        </w:rPr>
        <w:t>
ұсыну бойынша уәкілетті орган мен халыққа қызмет көрсету</w:t>
      </w:r>
      <w:r>
        <w:br/>
      </w:r>
      <w:r>
        <w:rPr>
          <w:rFonts w:ascii="Times New Roman"/>
          <w:b/>
          <w:i w:val="false"/>
          <w:color w:val="000000"/>
        </w:rPr>
        <w:t>
орталықтарының байланыс деректері</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63"/>
        <w:gridCol w:w="4803"/>
        <w:gridCol w:w="1734"/>
      </w:tblGrid>
      <w:tr>
        <w:trPr>
          <w:trHeight w:val="30" w:hRule="atLeast"/>
        </w:trPr>
        <w:tc>
          <w:tcPr>
            <w:tcW w:w="7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қызмет көрсету бойынша функцияларды жүзеге асыратын уәкілетті органның, халыққа қызмет көрсету орталықтарының атауы </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7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7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"Жезқазған қаласының жұмыспен қамту және әлеуметтік бағдарламалар бөлімі" мемлекеттік мекемесі</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100604, Қарағанды облысы, Жезқазған қаласы, Ғарышкерлер бульвары, 39а</w:t>
            </w:r>
            <w:r>
              <w:br/>
            </w:r>
            <w:r>
              <w:rPr>
                <w:rFonts w:ascii="Times New Roman"/>
                <w:b w:val="false"/>
                <w:i w:val="false"/>
                <w:color w:val="000000"/>
                <w:sz w:val="20"/>
              </w:rPr>
              <w:t>
</w:t>
            </w:r>
            <w:r>
              <w:rPr>
                <w:rFonts w:ascii="Times New Roman"/>
                <w:b w:val="false"/>
                <w:i w:val="false"/>
                <w:color w:val="000000"/>
                <w:sz w:val="20"/>
              </w:rPr>
              <w:t>zhez_cobes@krg.gov.kz</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765670</w:t>
            </w:r>
          </w:p>
        </w:tc>
      </w:tr>
      <w:tr>
        <w:trPr>
          <w:trHeight w:val="30" w:hRule="atLeast"/>
        </w:trPr>
        <w:tc>
          <w:tcPr>
            <w:tcW w:w="7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Жезқазған қаласындағы бөлімі</w:t>
            </w:r>
          </w:p>
        </w:tc>
        <w:tc>
          <w:tcPr>
            <w:tcW w:w="4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100604, Қарағанды облысы, Жезқазған қаласы, Б. Момышулы көшесі, 9</w:t>
            </w:r>
            <w:r>
              <w:br/>
            </w:r>
            <w:r>
              <w:rPr>
                <w:rFonts w:ascii="Times New Roman"/>
                <w:b w:val="false"/>
                <w:i w:val="false"/>
                <w:color w:val="000000"/>
                <w:sz w:val="20"/>
              </w:rPr>
              <w:t>
</w:t>
            </w:r>
            <w:r>
              <w:rPr>
                <w:rFonts w:ascii="Times New Roman"/>
                <w:b w:val="false"/>
                <w:i w:val="false"/>
                <w:color w:val="000000"/>
                <w:sz w:val="20"/>
              </w:rPr>
              <w:t>con_zhezkazgan@maіl.ru</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738110</w:t>
            </w:r>
          </w:p>
        </w:tc>
      </w:tr>
    </w:tbl>
    <w:bookmarkStart w:name="z212" w:id="120"/>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2 қосымша</w:t>
      </w:r>
    </w:p>
    <w:bookmarkEnd w:id="120"/>
    <w:bookmarkStart w:name="z213" w:id="121"/>
    <w:p>
      <w:pPr>
        <w:spacing w:after="0"/>
        <w:ind w:left="0"/>
        <w:jc w:val="left"/>
      </w:pPr>
      <w:r>
        <w:rPr>
          <w:rFonts w:ascii="Times New Roman"/>
          <w:b/>
          <w:i w:val="false"/>
          <w:color w:val="000000"/>
        </w:rPr>
        <w:t xml:space="preserve"> 
Әр әкімшілік әрекеттің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әрекеттесуінің мәтіндік кестелік сипаттамасы</w:t>
      </w:r>
    </w:p>
    <w:bookmarkEnd w:id="121"/>
    <w:bookmarkStart w:name="z214" w:id="122"/>
    <w:p>
      <w:pPr>
        <w:spacing w:after="0"/>
        <w:ind w:left="0"/>
        <w:jc w:val="both"/>
      </w:pPr>
      <w:r>
        <w:rPr>
          <w:rFonts w:ascii="Times New Roman"/>
          <w:b w:val="false"/>
          <w:i w:val="false"/>
          <w:color w:val="000000"/>
          <w:sz w:val="28"/>
        </w:rPr>
        <w:t>
      1 Кесте. ҚФБ әрекетінің сипаттамасы</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4"/>
        <w:gridCol w:w="3359"/>
        <w:gridCol w:w="2878"/>
        <w:gridCol w:w="423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қабылдау, Құжаттарды тексеру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алушыға талон беру</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басшыға қол қоюға жолдау</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күнтізбелік күн</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бұрыштама қою үшін жолдау</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45" w:hRule="atLeast"/>
        </w:trPr>
        <w:tc>
          <w:tcPr>
            <w:tcW w:w="3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1 күн ағымында</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9"/>
        <w:gridCol w:w="4928"/>
        <w:gridCol w:w="503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тарту туралы дәлелді жауапқа қол қою</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уәкілетті органның жауапты тұлғасына тапсыру</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беру</w:t>
            </w:r>
          </w:p>
        </w:tc>
      </w:tr>
      <w:tr>
        <w:trPr>
          <w:trHeight w:val="30" w:hRule="atLeast"/>
        </w:trPr>
        <w:tc>
          <w:tcPr>
            <w:tcW w:w="4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5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6"/>
        <w:gridCol w:w="3585"/>
        <w:gridCol w:w="3536"/>
        <w:gridCol w:w="3023"/>
      </w:tblGrid>
      <w:tr>
        <w:trPr>
          <w:trHeight w:val="24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тұлғасы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30" w:hRule="atLeast"/>
        </w:trPr>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r>
      <w:tr>
        <w:trPr>
          <w:trHeight w:val="30" w:hRule="atLeast"/>
        </w:trPr>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алушыға қолхат беру</w:t>
            </w:r>
          </w:p>
        </w:tc>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арнайы комиссияның жұмыс органының басшысына бұрыштама қою үшін жолдау (тиісті емес құжаттарды рәсімдеу, құжаттар топтамасын толық ұсынбаған, құжаттарды рәсімдеуде қателіктер табылған кезде, келесі әрекеттер N 3.1. ден N.6.1. ге дейін</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r>
      <w:tr>
        <w:trPr>
          <w:trHeight w:val="30" w:hRule="atLeast"/>
        </w:trPr>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r>
        <w:trPr>
          <w:trHeight w:val="30" w:hRule="atLeast"/>
        </w:trPr>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30" w:hRule="atLeast"/>
        </w:trPr>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құру</w:t>
            </w:r>
          </w:p>
        </w:tc>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дайындау</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негіздемесіне қол қою</w:t>
            </w:r>
          </w:p>
        </w:tc>
      </w:tr>
      <w:tr>
        <w:trPr>
          <w:trHeight w:val="30" w:hRule="atLeast"/>
        </w:trPr>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беру</w:t>
            </w:r>
          </w:p>
        </w:tc>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уәкілетті органның басшысына жолдау</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органының жауапты тұлғасына беру</w:t>
            </w:r>
          </w:p>
        </w:tc>
      </w:tr>
      <w:tr>
        <w:trPr>
          <w:trHeight w:val="30" w:hRule="atLeast"/>
        </w:trPr>
        <w:tc>
          <w:tcPr>
            <w:tcW w:w="3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қабылдаған күні 2 реттен кем емес</w:t>
            </w:r>
          </w:p>
        </w:tc>
        <w:tc>
          <w:tcPr>
            <w:tcW w:w="3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күні </w:t>
            </w:r>
          </w:p>
        </w:tc>
        <w:tc>
          <w:tcPr>
            <w:tcW w:w="3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08"/>
        <w:gridCol w:w="4439"/>
        <w:gridCol w:w="4833"/>
      </w:tblGrid>
      <w:tr>
        <w:trPr>
          <w:trHeight w:val="25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r>
      <w:tr>
        <w:trPr>
          <w:trHeight w:val="30" w:hRule="atLeast"/>
        </w:trPr>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w:t>
            </w:r>
          </w:p>
        </w:tc>
      </w:tr>
      <w:tr>
        <w:trPr>
          <w:trHeight w:val="30" w:hRule="atLeast"/>
        </w:trPr>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тіркеу</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тіркеу</w:t>
            </w:r>
          </w:p>
        </w:tc>
      </w:tr>
      <w:tr>
        <w:trPr>
          <w:trHeight w:val="30" w:hRule="atLeast"/>
        </w:trPr>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және орталыққа құжаттарды беру</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Кері қайтару себебінің жазбаша негіздемесін және құжаттарды тұтынушыға беру</w:t>
            </w:r>
          </w:p>
        </w:tc>
      </w:tr>
      <w:tr>
        <w:trPr>
          <w:trHeight w:val="30" w:hRule="atLeast"/>
        </w:trPr>
        <w:tc>
          <w:tcPr>
            <w:tcW w:w="4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5"/>
        <w:gridCol w:w="3011"/>
        <w:gridCol w:w="2568"/>
        <w:gridCol w:w="2800"/>
        <w:gridCol w:w="288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тарту туралы дәлелді жауапқа қол қою</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басшыға қол қоюға жолдау</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уәкілетті органның жауапты тұлғасына беру</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 туралы нәтижені орталыққа беру</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беру</w:t>
            </w:r>
          </w:p>
        </w:tc>
      </w:tr>
      <w:tr>
        <w:trPr>
          <w:trHeight w:val="30" w:hRule="atLeast"/>
        </w:trPr>
        <w:tc>
          <w:tcPr>
            <w:tcW w:w="2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күнтізбелік күн</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2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bl>
    <w:bookmarkStart w:name="z215" w:id="123"/>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3 қосымша</w:t>
      </w:r>
    </w:p>
    <w:bookmarkEnd w:id="123"/>
    <w:bookmarkStart w:name="z216" w:id="124"/>
    <w:p>
      <w:pPr>
        <w:spacing w:after="0"/>
        <w:ind w:left="0"/>
        <w:jc w:val="left"/>
      </w:pPr>
      <w:r>
        <w:rPr>
          <w:rFonts w:ascii="Times New Roman"/>
          <w:b/>
          <w:i w:val="false"/>
          <w:color w:val="000000"/>
        </w:rPr>
        <w:t xml:space="preserve"> 
Мемлекеттік қызметті көрсету үдерісінде ҚФБ және</w:t>
      </w:r>
      <w:r>
        <w:br/>
      </w:r>
      <w:r>
        <w:rPr>
          <w:rFonts w:ascii="Times New Roman"/>
          <w:b/>
          <w:i w:val="false"/>
          <w:color w:val="000000"/>
        </w:rPr>
        <w:t>
әкімшілік әрекеттердің логикалық реттілігі арасындағы</w:t>
      </w:r>
      <w:r>
        <w:br/>
      </w:r>
      <w:r>
        <w:rPr>
          <w:rFonts w:ascii="Times New Roman"/>
          <w:b/>
          <w:i w:val="false"/>
          <w:color w:val="000000"/>
        </w:rPr>
        <w:t>
өзара байланысты көрсететін сызбалар</w:t>
      </w:r>
    </w:p>
    <w:bookmarkEnd w:id="124"/>
    <w:bookmarkStart w:name="z217" w:id="125"/>
    <w:p>
      <w:pPr>
        <w:spacing w:after="0"/>
        <w:ind w:left="0"/>
        <w:jc w:val="both"/>
      </w:pPr>
      <w:r>
        <w:rPr>
          <w:rFonts w:ascii="Times New Roman"/>
          <w:b w:val="false"/>
          <w:i w:val="false"/>
          <w:color w:val="000000"/>
          <w:sz w:val="28"/>
        </w:rPr>
        <w:t>
      1) уәкілетті органға өтініш білдірген кезде:</w:t>
      </w:r>
    </w:p>
    <w:bookmarkEnd w:id="125"/>
    <w:p>
      <w:pPr>
        <w:spacing w:after="0"/>
        <w:ind w:left="0"/>
        <w:jc w:val="both"/>
      </w:pPr>
      <w:r>
        <w:drawing>
          <wp:inline distT="0" distB="0" distL="0" distR="0">
            <wp:extent cx="68199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819900" cy="7785100"/>
                    </a:xfrm>
                    <a:prstGeom prst="rect">
                      <a:avLst/>
                    </a:prstGeom>
                  </pic:spPr>
                </pic:pic>
              </a:graphicData>
            </a:graphic>
          </wp:inline>
        </w:drawing>
      </w:r>
    </w:p>
    <w:bookmarkStart w:name="z218" w:id="126"/>
    <w:p>
      <w:pPr>
        <w:spacing w:after="0"/>
        <w:ind w:left="0"/>
        <w:jc w:val="both"/>
      </w:pPr>
      <w:r>
        <w:rPr>
          <w:rFonts w:ascii="Times New Roman"/>
          <w:b w:val="false"/>
          <w:i w:val="false"/>
          <w:color w:val="000000"/>
          <w:sz w:val="28"/>
        </w:rPr>
        <w:t>
      2) орталыққа өтініш білдірген кезде:</w:t>
      </w:r>
    </w:p>
    <w:bookmarkEnd w:id="126"/>
    <w:p>
      <w:pPr>
        <w:spacing w:after="0"/>
        <w:ind w:left="0"/>
        <w:jc w:val="both"/>
      </w:pPr>
      <w:r>
        <w:drawing>
          <wp:inline distT="0" distB="0" distL="0" distR="0">
            <wp:extent cx="72771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77100" cy="10147300"/>
                    </a:xfrm>
                    <a:prstGeom prst="rect">
                      <a:avLst/>
                    </a:prstGeom>
                  </pic:spPr>
                </pic:pic>
              </a:graphicData>
            </a:graphic>
          </wp:inline>
        </w:drawing>
      </w:r>
    </w:p>
    <w:bookmarkStart w:name="z219" w:id="127"/>
    <w:p>
      <w:pPr>
        <w:spacing w:after="0"/>
        <w:ind w:left="0"/>
        <w:jc w:val="both"/>
      </w:pPr>
      <w:r>
        <w:rPr>
          <w:rFonts w:ascii="Times New Roman"/>
          <w:b w:val="false"/>
          <w:i w:val="false"/>
          <w:color w:val="000000"/>
          <w:sz w:val="28"/>
        </w:rPr>
        <w:t>
Жезқазған қаласы әкімдігінің</w:t>
      </w:r>
      <w:r>
        <w:br/>
      </w:r>
      <w:r>
        <w:rPr>
          <w:rFonts w:ascii="Times New Roman"/>
          <w:b w:val="false"/>
          <w:i w:val="false"/>
          <w:color w:val="000000"/>
          <w:sz w:val="28"/>
        </w:rPr>
        <w:t>
2013 жылғы 24 қаңтардағы</w:t>
      </w:r>
      <w:r>
        <w:br/>
      </w:r>
      <w:r>
        <w:rPr>
          <w:rFonts w:ascii="Times New Roman"/>
          <w:b w:val="false"/>
          <w:i w:val="false"/>
          <w:color w:val="000000"/>
          <w:sz w:val="28"/>
        </w:rPr>
        <w:t>
N 02/01 қаулысымен</w:t>
      </w:r>
      <w:r>
        <w:br/>
      </w:r>
      <w:r>
        <w:rPr>
          <w:rFonts w:ascii="Times New Roman"/>
          <w:b w:val="false"/>
          <w:i w:val="false"/>
          <w:color w:val="000000"/>
          <w:sz w:val="28"/>
        </w:rPr>
        <w:t>
бекітілген</w:t>
      </w:r>
    </w:p>
    <w:bookmarkEnd w:id="127"/>
    <w:bookmarkStart w:name="z220" w:id="128"/>
    <w:p>
      <w:pPr>
        <w:spacing w:after="0"/>
        <w:ind w:left="0"/>
        <w:jc w:val="left"/>
      </w:pPr>
      <w:r>
        <w:rPr>
          <w:rFonts w:ascii="Times New Roman"/>
          <w:b/>
          <w:i w:val="false"/>
          <w:color w:val="000000"/>
        </w:rPr>
        <w:t xml:space="preserve"> 
"Мемлекеттік бюджет қаражаты есебінен</w:t>
      </w:r>
      <w:r>
        <w:br/>
      </w:r>
      <w:r>
        <w:rPr>
          <w:rFonts w:ascii="Times New Roman"/>
          <w:b/>
          <w:i w:val="false"/>
          <w:color w:val="000000"/>
        </w:rPr>
        <w:t>
қызмет көрсететін мемлекеттік және мемлекеттік емес</w:t>
      </w:r>
      <w:r>
        <w:br/>
      </w:r>
      <w:r>
        <w:rPr>
          <w:rFonts w:ascii="Times New Roman"/>
          <w:b/>
          <w:i w:val="false"/>
          <w:color w:val="000000"/>
        </w:rPr>
        <w:t>
медициналық-әлеуметтік мекемелерде (ұйымдарда) әлеуметтік</w:t>
      </w:r>
      <w:r>
        <w:br/>
      </w:r>
      <w:r>
        <w:rPr>
          <w:rFonts w:ascii="Times New Roman"/>
          <w:b/>
          <w:i w:val="false"/>
          <w:color w:val="000000"/>
        </w:rPr>
        <w:t>
қызмет көрсетуге арналған құжаттарды ресімдеу"</w:t>
      </w:r>
      <w:r>
        <w:br/>
      </w:r>
      <w:r>
        <w:rPr>
          <w:rFonts w:ascii="Times New Roman"/>
          <w:b/>
          <w:i w:val="false"/>
          <w:color w:val="000000"/>
        </w:rPr>
        <w:t>
мемлекеттік қызмет көрсету регламенті</w:t>
      </w:r>
    </w:p>
    <w:bookmarkEnd w:id="128"/>
    <w:bookmarkStart w:name="z221" w:id="129"/>
    <w:p>
      <w:pPr>
        <w:spacing w:after="0"/>
        <w:ind w:left="0"/>
        <w:jc w:val="left"/>
      </w:pPr>
      <w:r>
        <w:rPr>
          <w:rFonts w:ascii="Times New Roman"/>
          <w:b/>
          <w:i w:val="false"/>
          <w:color w:val="000000"/>
        </w:rPr>
        <w:t xml:space="preserve"> 
1. Негізгі түсініктер</w:t>
      </w:r>
    </w:p>
    <w:bookmarkEnd w:id="129"/>
    <w:bookmarkStart w:name="z222" w:id="130"/>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"Жезқазған қаласының жұмыспен қамту және әлеуметтік бағдарламалар бөлімі" мемлекеттік мекемесі;</w:t>
      </w:r>
      <w:r>
        <w:br/>
      </w:r>
      <w:r>
        <w:rPr>
          <w:rFonts w:ascii="Times New Roman"/>
          <w:b w:val="false"/>
          <w:i w:val="false"/>
          <w:color w:val="000000"/>
          <w:sz w:val="28"/>
        </w:rPr>
        <w:t>
      3) халыққа қызмет көрсету орталығы - жеке және (немесе) заңды тұлғаларға "жалғыз терезе" қағидаты бойынша өтініштерді қабылдау және құжаттарды беру жөнінде мемлекеттік қызметтер көрсетілуін ұйымдастыруды жүзеге асыратын республикалық мемлекеттік кәсіпорын.</w:t>
      </w:r>
    </w:p>
    <w:bookmarkEnd w:id="130"/>
    <w:bookmarkStart w:name="z223" w:id="131"/>
    <w:p>
      <w:pPr>
        <w:spacing w:after="0"/>
        <w:ind w:left="0"/>
        <w:jc w:val="left"/>
      </w:pPr>
      <w:r>
        <w:rPr>
          <w:rFonts w:ascii="Times New Roman"/>
          <w:b/>
          <w:i w:val="false"/>
          <w:color w:val="000000"/>
        </w:rPr>
        <w:t xml:space="preserve"> 
2. Жалпы ережелер</w:t>
      </w:r>
    </w:p>
    <w:bookmarkEnd w:id="131"/>
    <w:bookmarkStart w:name="z224" w:id="132"/>
    <w:p>
      <w:pPr>
        <w:spacing w:after="0"/>
        <w:ind w:left="0"/>
        <w:jc w:val="both"/>
      </w:pPr>
      <w:r>
        <w:rPr>
          <w:rFonts w:ascii="Times New Roman"/>
          <w:b w:val="false"/>
          <w:i w:val="false"/>
          <w:color w:val="000000"/>
          <w:sz w:val="28"/>
        </w:rPr>
        <w:t>
      2. Осы "Мемлекеттік бюджет қаражаты есебінен қызмет көрсететін мемлекеттік және мемлекеттік емес медициналық-әлеуметтік мекемелерде (ұйымдарда), әлеуметтік қызмет көрсетуге арналған құжаттарды ресімдеу" мемлекеттік қызмет көрсету регламенті (бұдан әрі - регламент) арнаулы әлеуметтік қызметпен қамтамасыз етуге құжаттарды ресімдеу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"Жезқазған қаласының жұмыспен қамту және әлеуметтік бағдарламалар бөлімі" мемлекеттік мекемесімен, (бұдан әрі - уәкілетті орган), сондай-ақ баламалы негізде халыққа қызмет көрсету орталығы: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Жезқазған қаласындағы бөлімі арқылы көрсетеді (бұдан әрі - орталық), (байланыс деректері осы регламенттің </w:t>
      </w:r>
      <w:r>
        <w:rPr>
          <w:rFonts w:ascii="Times New Roman"/>
          <w:b w:val="false"/>
          <w:i w:val="false"/>
          <w:color w:val="000000"/>
          <w:sz w:val="28"/>
        </w:rPr>
        <w:t>1-қосымшада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Заңының </w:t>
      </w:r>
      <w:r>
        <w:rPr>
          <w:rFonts w:ascii="Times New Roman"/>
          <w:b w:val="false"/>
          <w:i w:val="false"/>
          <w:color w:val="000000"/>
          <w:sz w:val="28"/>
        </w:rPr>
        <w:t>24-бабының</w:t>
      </w:r>
      <w:r>
        <w:rPr>
          <w:rFonts w:ascii="Times New Roman"/>
          <w:b w:val="false"/>
          <w:i w:val="false"/>
          <w:color w:val="000000"/>
          <w:sz w:val="28"/>
        </w:rPr>
        <w:t xml:space="preserve"> 1-тармағы, "Арнаулы әлеуметтік қызметтер туралы" Қазақстан Республикасының 2008 жылғы 29 желтоқсандағы Заңының 11-бабы 1-тармағының </w:t>
      </w:r>
      <w:r>
        <w:rPr>
          <w:rFonts w:ascii="Times New Roman"/>
          <w:b w:val="false"/>
          <w:i w:val="false"/>
          <w:color w:val="000000"/>
          <w:sz w:val="28"/>
        </w:rPr>
        <w:t>3) тармақшасы</w:t>
      </w:r>
      <w:r>
        <w:rPr>
          <w:rFonts w:ascii="Times New Roman"/>
          <w:b w:val="false"/>
          <w:i w:val="false"/>
          <w:color w:val="000000"/>
          <w:sz w:val="28"/>
        </w:rPr>
        <w:t>, 13-бабы 1-тармағының </w:t>
      </w:r>
      <w:r>
        <w:rPr>
          <w:rFonts w:ascii="Times New Roman"/>
          <w:b w:val="false"/>
          <w:i w:val="false"/>
          <w:color w:val="000000"/>
          <w:sz w:val="28"/>
        </w:rPr>
        <w:t>1) тармақшасы</w:t>
      </w:r>
      <w:r>
        <w:rPr>
          <w:rFonts w:ascii="Times New Roman"/>
          <w:b w:val="false"/>
          <w:i w:val="false"/>
          <w:color w:val="000000"/>
          <w:sz w:val="28"/>
        </w:rPr>
        <w:t>, "Арнаулы әлеуметтік қызметтердің кепілдік берілген көлемінің тізбесін бекіту туралы" Қазақстан Республикасы Үкіметінің 2009 жылғы 14 наурыздағы N 330 қаулысының </w:t>
      </w:r>
      <w:r>
        <w:rPr>
          <w:rFonts w:ascii="Times New Roman"/>
          <w:b w:val="false"/>
          <w:i w:val="false"/>
          <w:color w:val="000000"/>
          <w:sz w:val="28"/>
        </w:rPr>
        <w:t>1-тармағы</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w:t>
      </w:r>
      <w:r>
        <w:rPr>
          <w:rFonts w:ascii="Times New Roman"/>
          <w:b w:val="false"/>
          <w:i w:val="false"/>
          <w:color w:val="000000"/>
          <w:sz w:val="28"/>
        </w:rPr>
        <w:t>қаулысы</w:t>
      </w:r>
      <w:r>
        <w:rPr>
          <w:rFonts w:ascii="Times New Roman"/>
          <w:b w:val="false"/>
          <w:i w:val="false"/>
          <w:color w:val="000000"/>
          <w:sz w:val="28"/>
        </w:rPr>
        <w:t>, "Халықты әлеуметтік қорғау саласында арнаулы әлеуметтік қызмет көрсету стандарттарын бекіту туралы" Қазақстан Республикасы Үкіметінің 2011 жылғы 28 қазандағы N 1222 </w:t>
      </w:r>
      <w:r>
        <w:rPr>
          <w:rFonts w:ascii="Times New Roman"/>
          <w:b w:val="false"/>
          <w:i w:val="false"/>
          <w:color w:val="000000"/>
          <w:sz w:val="28"/>
        </w:rPr>
        <w:t>қаулысының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нәтижесі мемлекеттік бюджет қаражаты есебінен қызметтер көрсететін мемлекеттік және мемлекеттік емес медициналық-әлеуметтік мекемелерде (ұйымдарда) әлеуметтік қызмет көрсетуге құжаттарды ресімдеу туралы хабарлама (бұдан әрі - хабарлама) не қызмет көрсетуден бас тарту туралы қағаз жеткізгіштегі дәлелді жауап болып табылады.</w:t>
      </w:r>
    </w:p>
    <w:bookmarkEnd w:id="132"/>
    <w:bookmarkStart w:name="z229" w:id="133"/>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33"/>
    <w:bookmarkStart w:name="z230" w:id="134"/>
    <w:p>
      <w:pPr>
        <w:spacing w:after="0"/>
        <w:ind w:left="0"/>
        <w:jc w:val="both"/>
      </w:pPr>
      <w:r>
        <w:rPr>
          <w:rFonts w:ascii="Times New Roman"/>
          <w:b w:val="false"/>
          <w:i w:val="false"/>
          <w:color w:val="000000"/>
          <w:sz w:val="28"/>
        </w:rPr>
        <w:t>
      7. Мемлекеттік қызмет жеке тұлғаларға: оңалтудың жеке бағдарламасына немесе медициналық ұйымның қорытындысына сәйкес бөгде адамның күтіміне және әлеуметтік қызмет көрсетуге мұқтаж Қазақстан Республикасының азаматтарына, оралмандарға, Қазақстан Республикасының аумағында тұрақты тұратын шетелдіктер мен азаматтығы жоқ адамдарға (бұдан әрі – тұтынушылар):</w:t>
      </w:r>
      <w:r>
        <w:br/>
      </w:r>
      <w:r>
        <w:rPr>
          <w:rFonts w:ascii="Times New Roman"/>
          <w:b w:val="false"/>
          <w:i w:val="false"/>
          <w:color w:val="000000"/>
          <w:sz w:val="28"/>
        </w:rPr>
        <w:t>
      1) жасы он сегізден асқан психоневрологиялық ауруы бар мүгедектерге;</w:t>
      </w:r>
      <w:r>
        <w:br/>
      </w:r>
      <w:r>
        <w:rPr>
          <w:rFonts w:ascii="Times New Roman"/>
          <w:b w:val="false"/>
          <w:i w:val="false"/>
          <w:color w:val="000000"/>
          <w:sz w:val="28"/>
        </w:rPr>
        <w:t>
      2) психоневрологиялық патологиясы бар немесе тірек-қимыл аппаратының функциясы бұзылған мүгедек балаларға;</w:t>
      </w:r>
      <w:r>
        <w:br/>
      </w:r>
      <w:r>
        <w:rPr>
          <w:rFonts w:ascii="Times New Roman"/>
          <w:b w:val="false"/>
          <w:i w:val="false"/>
          <w:color w:val="000000"/>
          <w:sz w:val="28"/>
        </w:rPr>
        <w:t>
      3) жалғыз тұратын бірінші, екінші топтағы мүгедектер мен қарттарға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тұтынушының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құжаттарды тапсырған сәттен бастап:</w:t>
      </w:r>
      <w:r>
        <w:br/>
      </w:r>
      <w:r>
        <w:rPr>
          <w:rFonts w:ascii="Times New Roman"/>
          <w:b w:val="false"/>
          <w:i w:val="false"/>
          <w:color w:val="000000"/>
          <w:sz w:val="28"/>
        </w:rPr>
        <w:t>
      уәкілетті органда - он жеті жұмыс күні ішінде;</w:t>
      </w:r>
      <w:r>
        <w:br/>
      </w:r>
      <w:r>
        <w:rPr>
          <w:rFonts w:ascii="Times New Roman"/>
          <w:b w:val="false"/>
          <w:i w:val="false"/>
          <w:color w:val="000000"/>
          <w:sz w:val="28"/>
        </w:rPr>
        <w:t>
      орталықта - он жеті жұмыс күні ішінде (мемлекеттік қызмет құжатын (нәтиже) қабылдау және беру күн мемлекеттік қызмет көрсету мерзіміне кірмейді);</w:t>
      </w:r>
      <w:r>
        <w:br/>
      </w:r>
      <w:r>
        <w:rPr>
          <w:rFonts w:ascii="Times New Roman"/>
          <w:b w:val="false"/>
          <w:i w:val="false"/>
          <w:color w:val="000000"/>
          <w:sz w:val="28"/>
        </w:rPr>
        <w:t>
      2) тұтынушы жүгінген күні сол жерде көрсетілетін мемлекеттік қызметті алуға дейін күтудің ең көп рұқсат етілген уақыты (талон алғанға дейін) 30 минуттан аспайды;</w:t>
      </w:r>
      <w:r>
        <w:br/>
      </w:r>
      <w:r>
        <w:rPr>
          <w:rFonts w:ascii="Times New Roman"/>
          <w:b w:val="false"/>
          <w:i w:val="false"/>
          <w:color w:val="000000"/>
          <w:sz w:val="28"/>
        </w:rPr>
        <w:t>
      3) тұтынушы жүгінген күні сол жерде көрсетілетін мемлекеттік қызметті алушыға қызмет көрсетудің ең көп рұқсат етілген уақыты уәкілетті органда 15 минуттан, орталықта 30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сағат 14.00-ге дейін түскі үзіліспен күн сайын сағат 9.00-ден 18.00-ге дейін.</w:t>
      </w:r>
      <w:r>
        <w:br/>
      </w:r>
      <w:r>
        <w:rPr>
          <w:rFonts w:ascii="Times New Roman"/>
          <w:b w:val="false"/>
          <w:i w:val="false"/>
          <w:color w:val="000000"/>
          <w:sz w:val="28"/>
        </w:rPr>
        <w:t>
      Мемлекеттік қызмет алдын ала жазылусыз және жеделдетіп қызмет көрсетусіз, кезек күту тәртібімен көрсетіледі.</w:t>
      </w:r>
      <w:r>
        <w:br/>
      </w:r>
      <w:r>
        <w:rPr>
          <w:rFonts w:ascii="Times New Roman"/>
          <w:b w:val="false"/>
          <w:i w:val="false"/>
          <w:color w:val="000000"/>
          <w:sz w:val="28"/>
        </w:rPr>
        <w:t>
      Орталықтың жұмыс кестесі: сағат 9.00-ден бастап 20.00-ге дейін үзіліссіз, және орталықтың филиалдары мен өкілдіктерінде күн сайын сағат 9.00-ден бастап 19.00-ге дейін, сағат 13.00-ден сағат 14.00-ге дейінгі түскі үзіліспен, демалыс (сенбі, жексенбі) және мереке күндерін қоспағанда.</w:t>
      </w:r>
      <w:r>
        <w:br/>
      </w:r>
      <w:r>
        <w:rPr>
          <w:rFonts w:ascii="Times New Roman"/>
          <w:b w:val="false"/>
          <w:i w:val="false"/>
          <w:color w:val="000000"/>
          <w:sz w:val="28"/>
        </w:rPr>
        <w:t>
      Қабылдау алдын ала жазылусыз және жедел қызмет көрсетусіз "электронды"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уәкілетті органға немесе орталыққа өтініш береді;</w:t>
      </w:r>
      <w:r>
        <w:br/>
      </w:r>
      <w:r>
        <w:rPr>
          <w:rFonts w:ascii="Times New Roman"/>
          <w:b w:val="false"/>
          <w:i w:val="false"/>
          <w:color w:val="000000"/>
          <w:sz w:val="28"/>
        </w:rPr>
        <w:t>
      2) орталық құжаттарды қабылдау, тіркеу, тізілім құрастырып құжаттарды уәкілетті органға тапсырады;</w:t>
      </w:r>
      <w:r>
        <w:br/>
      </w:r>
      <w:r>
        <w:rPr>
          <w:rFonts w:ascii="Times New Roman"/>
          <w:b w:val="false"/>
          <w:i w:val="false"/>
          <w:color w:val="000000"/>
          <w:sz w:val="28"/>
        </w:rPr>
        <w:t>
      3) уәкілетті орган орталыққа немесе уәкілетті органға өтініш білдіргенде тұтынушы ұсынған құжаттарды тексеріп, хабарламаны немесе мемлекеттік қызметтен бас тарту туралы дәлелді жауапты дайындайды және мемлекеттік қызмет көрсету нәтижесін орталыққа немесе уәкілетті органға өтініш білдірген жағдайда тұтынушыға жолдайды;</w:t>
      </w:r>
      <w:r>
        <w:br/>
      </w:r>
      <w:r>
        <w:rPr>
          <w:rFonts w:ascii="Times New Roman"/>
          <w:b w:val="false"/>
          <w:i w:val="false"/>
          <w:color w:val="000000"/>
          <w:sz w:val="28"/>
        </w:rPr>
        <w:t>
      4) орталық хабарлама немесе мемлекеттік қызметті ұсынудан бас тарту туралы дәлелді жауапты тұтынушыға береді.</w:t>
      </w:r>
      <w:r>
        <w:br/>
      </w:r>
      <w:r>
        <w:rPr>
          <w:rFonts w:ascii="Times New Roman"/>
          <w:b w:val="false"/>
          <w:i w:val="false"/>
          <w:color w:val="000000"/>
          <w:sz w:val="28"/>
        </w:rPr>
        <w:t>
      Қоса берілген құжаттармен бірге өтініштерді уәкілетті органға жеткізуді және кері қайтаруды орталық өтініштерді қабылдаған күні екі реттен кем емес курьерлік байланыс арқылы жүзеге асырады.</w:t>
      </w:r>
      <w:r>
        <w:br/>
      </w:r>
      <w:r>
        <w:rPr>
          <w:rFonts w:ascii="Times New Roman"/>
          <w:b w:val="false"/>
          <w:i w:val="false"/>
          <w:color w:val="000000"/>
          <w:sz w:val="28"/>
        </w:rPr>
        <w:t>
</w:t>
      </w:r>
      <w:r>
        <w:rPr>
          <w:rFonts w:ascii="Times New Roman"/>
          <w:b w:val="false"/>
          <w:i w:val="false"/>
          <w:color w:val="000000"/>
          <w:sz w:val="28"/>
        </w:rPr>
        <w:t>
      12. Уәкілетті органда және орталықта мемлекеттік қызметті көрсету үшін құжаттарды қабылдауды жүзеге асыратын тұлғалардың ең аз саны бір қызметкерді құрайды.</w:t>
      </w:r>
    </w:p>
    <w:bookmarkEnd w:id="134"/>
    <w:bookmarkStart w:name="z236" w:id="135"/>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 сипаттау</w:t>
      </w:r>
    </w:p>
    <w:bookmarkEnd w:id="135"/>
    <w:bookmarkStart w:name="z237" w:id="136"/>
    <w:p>
      <w:pPr>
        <w:spacing w:after="0"/>
        <w:ind w:left="0"/>
        <w:jc w:val="both"/>
      </w:pPr>
      <w:r>
        <w:rPr>
          <w:rFonts w:ascii="Times New Roman"/>
          <w:b w:val="false"/>
          <w:i w:val="false"/>
          <w:color w:val="000000"/>
          <w:sz w:val="28"/>
        </w:rPr>
        <w:t>
      13.Тұтынушы мемлекеттік қызмет алу үшін келесі құжаттарды ұсынады:</w:t>
      </w:r>
      <w:r>
        <w:br/>
      </w:r>
      <w:r>
        <w:rPr>
          <w:rFonts w:ascii="Times New Roman"/>
          <w:b w:val="false"/>
          <w:i w:val="false"/>
          <w:color w:val="000000"/>
          <w:sz w:val="28"/>
        </w:rPr>
        <w:t>
      1) тұтынушының жазбаша өтініші, ал кәмелеттік жасқа толмаған және әрекетке қабілетсіз адамдарға - заңды өкілінің (баланың ата-анасының біреуінің, қамқоршысының, қорғаншының) жазбаша өтініші немесе белгіленген нысандағы медициналық ұйымның қолдаухаты;</w:t>
      </w:r>
      <w:r>
        <w:br/>
      </w:r>
      <w:r>
        <w:rPr>
          <w:rFonts w:ascii="Times New Roman"/>
          <w:b w:val="false"/>
          <w:i w:val="false"/>
          <w:color w:val="000000"/>
          <w:sz w:val="28"/>
        </w:rPr>
        <w:t>
      2) баланың туу туралы куәлігі немесе тұтынушының жеке сәйкестендіру нөмірі бар (ЖСН) жеке куәлігі;</w:t>
      </w:r>
      <w:r>
        <w:br/>
      </w:r>
      <w:r>
        <w:rPr>
          <w:rFonts w:ascii="Times New Roman"/>
          <w:b w:val="false"/>
          <w:i w:val="false"/>
          <w:color w:val="000000"/>
          <w:sz w:val="28"/>
        </w:rPr>
        <w:t>
      3) мүгедектігі туралы анықтаманың көшірмесі (қарттар үшін талап етілмейді);</w:t>
      </w:r>
      <w:r>
        <w:br/>
      </w:r>
      <w:r>
        <w:rPr>
          <w:rFonts w:ascii="Times New Roman"/>
          <w:b w:val="false"/>
          <w:i w:val="false"/>
          <w:color w:val="000000"/>
          <w:sz w:val="28"/>
        </w:rPr>
        <w:t>
      4) белгіленген нысан бойынша медициналық карта;</w:t>
      </w:r>
      <w:r>
        <w:br/>
      </w:r>
      <w:r>
        <w:rPr>
          <w:rFonts w:ascii="Times New Roman"/>
          <w:b w:val="false"/>
          <w:i w:val="false"/>
          <w:color w:val="000000"/>
          <w:sz w:val="28"/>
        </w:rPr>
        <w:t>
      5) мүгедекті оңалтудың жеке бағдарламасынан үзіндінің көшірмесі (қарттар үшін талап етілмейді);</w:t>
      </w:r>
      <w:r>
        <w:br/>
      </w:r>
      <w:r>
        <w:rPr>
          <w:rFonts w:ascii="Times New Roman"/>
          <w:b w:val="false"/>
          <w:i w:val="false"/>
          <w:color w:val="000000"/>
          <w:sz w:val="28"/>
        </w:rPr>
        <w:t>
      6) жасы 18 асқан тұлғаларға - еңбекке қабілетсіздігін тану туралы сот шешімі (болған жағдайда);</w:t>
      </w:r>
      <w:r>
        <w:br/>
      </w:r>
      <w:r>
        <w:rPr>
          <w:rFonts w:ascii="Times New Roman"/>
          <w:b w:val="false"/>
          <w:i w:val="false"/>
          <w:color w:val="000000"/>
          <w:sz w:val="28"/>
        </w:rPr>
        <w:t>
      7) зейнеткер жастағы тұлғалар үшін - зейнеткер куәлігі;</w:t>
      </w:r>
      <w:r>
        <w:br/>
      </w:r>
      <w:r>
        <w:rPr>
          <w:rFonts w:ascii="Times New Roman"/>
          <w:b w:val="false"/>
          <w:i w:val="false"/>
          <w:color w:val="000000"/>
          <w:sz w:val="28"/>
        </w:rPr>
        <w:t>
      8) Ұлы Отан соғысының қатысушылары мен мүгедектері және соларға теңестірілген адамдар үшін Ұлы Отан соғысының мүгедегі, қатысушысы және соларға теңестірілген адамдардың мәртебесін растайтын куәлік.</w:t>
      </w:r>
      <w:r>
        <w:br/>
      </w:r>
      <w:r>
        <w:rPr>
          <w:rFonts w:ascii="Times New Roman"/>
          <w:b w:val="false"/>
          <w:i w:val="false"/>
          <w:color w:val="000000"/>
          <w:sz w:val="28"/>
        </w:rPr>
        <w:t>
      Салыстырып тексеру үшін құжаттардың түпнұсқалары мен көшірмелері ұсынылады, содан кейін құжаттардың түпнұсқалары қайтарылуға жатады.</w:t>
      </w:r>
      <w:r>
        <w:br/>
      </w:r>
      <w:r>
        <w:rPr>
          <w:rFonts w:ascii="Times New Roman"/>
          <w:b w:val="false"/>
          <w:i w:val="false"/>
          <w:color w:val="000000"/>
          <w:sz w:val="28"/>
        </w:rPr>
        <w:t>
</w:t>
      </w:r>
      <w:r>
        <w:rPr>
          <w:rFonts w:ascii="Times New Roman"/>
          <w:b w:val="false"/>
          <w:i w:val="false"/>
          <w:color w:val="000000"/>
          <w:sz w:val="28"/>
        </w:rPr>
        <w:t>
      14. Тұтынушыға барлық қажетті құжаттар тапсырылғаннан кейін беріледі:</w:t>
      </w:r>
      <w:r>
        <w:br/>
      </w:r>
      <w:r>
        <w:rPr>
          <w:rFonts w:ascii="Times New Roman"/>
          <w:b w:val="false"/>
          <w:i w:val="false"/>
          <w:color w:val="000000"/>
          <w:sz w:val="28"/>
        </w:rPr>
        <w:t>
      1) уәкілетті органда – мемлекеттік қызмет алуға тұтынушы тіркелген және алатын күні, қабылдаған адамның тегі мен аты-жөні көрсетілген талон беріледі;</w:t>
      </w:r>
      <w:r>
        <w:br/>
      </w:r>
      <w:r>
        <w:rPr>
          <w:rFonts w:ascii="Times New Roman"/>
          <w:b w:val="false"/>
          <w:i w:val="false"/>
          <w:color w:val="000000"/>
          <w:sz w:val="28"/>
        </w:rPr>
        <w:t>
      2) орталықта – сәйкес құжаттарды қабылдау туралы белгілену мен қол хат:</w:t>
      </w:r>
      <w:r>
        <w:br/>
      </w:r>
      <w:r>
        <w:rPr>
          <w:rFonts w:ascii="Times New Roman"/>
          <w:b w:val="false"/>
          <w:i w:val="false"/>
          <w:color w:val="000000"/>
          <w:sz w:val="28"/>
        </w:rPr>
        <w:t>
      өтініштің нөмірі және қабылдаған күні;</w:t>
      </w:r>
      <w:r>
        <w:br/>
      </w:r>
      <w:r>
        <w:rPr>
          <w:rFonts w:ascii="Times New Roman"/>
          <w:b w:val="false"/>
          <w:i w:val="false"/>
          <w:color w:val="000000"/>
          <w:sz w:val="28"/>
        </w:rPr>
        <w:t>
      сұратылған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15. Мемлекеттік бюджет қаражаты есебінен қызмет көрсететін мемлекеттік және мемлекеттік емес медициналық-әлеуметтік мекемелерде (ұйымдарда), әлеуметтік қызмет көрсетуге құжаттарды ресімдеу туралы хабарламаны не бас тарту туралы дәлелді жауапты жеткізуді қамтамасыз етіледі:</w:t>
      </w:r>
      <w:r>
        <w:br/>
      </w:r>
      <w:r>
        <w:rPr>
          <w:rFonts w:ascii="Times New Roman"/>
          <w:b w:val="false"/>
          <w:i w:val="false"/>
          <w:color w:val="000000"/>
          <w:sz w:val="28"/>
        </w:rPr>
        <w:t>
      1) уәкілетті органға жүгінген кезде – тұтынушы тұрғылықты жері бойынша уәкілетті органға өзі келген не пошта байланысы арқылы;</w:t>
      </w:r>
      <w:r>
        <w:br/>
      </w:r>
      <w:r>
        <w:rPr>
          <w:rFonts w:ascii="Times New Roman"/>
          <w:b w:val="false"/>
          <w:i w:val="false"/>
          <w:color w:val="000000"/>
          <w:sz w:val="28"/>
        </w:rPr>
        <w:t>
      2) орталыққа жүгінген кезде - тұтынушы тұрғылықты жері бойынша орталыққа өзі келген кезде қолхат негізінде онда көрсетілген мерзімде күн сайын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және мемлекеттік емес мекемелерде (ұйымдарға) мемлекеттік қызметті көрсетуден мынадай негіздер бойынша бас тартылады:</w:t>
      </w:r>
      <w:r>
        <w:br/>
      </w:r>
      <w:r>
        <w:rPr>
          <w:rFonts w:ascii="Times New Roman"/>
          <w:b w:val="false"/>
          <w:i w:val="false"/>
          <w:color w:val="000000"/>
          <w:sz w:val="28"/>
        </w:rPr>
        <w:t>
      1) әлеуметтік қызмет көрсету үшін қабылдауға тұтынушыныңда медициналық қарсы көрсетілімдердің болуы;</w:t>
      </w:r>
      <w:r>
        <w:br/>
      </w:r>
      <w:r>
        <w:rPr>
          <w:rFonts w:ascii="Times New Roman"/>
          <w:b w:val="false"/>
          <w:i w:val="false"/>
          <w:color w:val="000000"/>
          <w:sz w:val="28"/>
        </w:rPr>
        <w:t>
      2) осы мемлекеттік қызметті көрсету үшін талап етілетін құжаттардың бірінің болмауы;</w:t>
      </w:r>
      <w:r>
        <w:br/>
      </w:r>
      <w:r>
        <w:rPr>
          <w:rFonts w:ascii="Times New Roman"/>
          <w:b w:val="false"/>
          <w:i w:val="false"/>
          <w:color w:val="000000"/>
          <w:sz w:val="28"/>
        </w:rPr>
        <w:t>
      3) көрінеу жалған құжаттама беру.</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Мемлекеттік қызмет орталық арқылы жүзеге асырылған кезде уәкілетті орган жоғарыда көрсетілген себептер бойынша бас тарту себебін жазбаша жауаппен дәлелдейді және құжаттар пакетін алғаннан кейін он алтыншы жұмыс күні құжаттарды қайтарады және кейін тұтынушыға беру үшін бас тарту себебін көрсете отырып, орталыққа хабарлама жібереді.</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3) орталық инспекторы.</w:t>
      </w:r>
      <w:r>
        <w:br/>
      </w:r>
      <w:r>
        <w:rPr>
          <w:rFonts w:ascii="Times New Roman"/>
          <w:b w:val="false"/>
          <w:i w:val="false"/>
          <w:color w:val="000000"/>
          <w:sz w:val="28"/>
        </w:rPr>
        <w:t>
</w:t>
      </w:r>
      <w:r>
        <w:rPr>
          <w:rFonts w:ascii="Times New Roman"/>
          <w:b w:val="false"/>
          <w:i w:val="false"/>
          <w:color w:val="000000"/>
          <w:sz w:val="28"/>
        </w:rPr>
        <w:t>
      18. Әр әкімшілік әрекеттерінің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p>
    <w:bookmarkEnd w:id="136"/>
    <w:bookmarkStart w:name="z244" w:id="137"/>
    <w:p>
      <w:pPr>
        <w:spacing w:after="0"/>
        <w:ind w:left="0"/>
        <w:jc w:val="left"/>
      </w:pPr>
      <w:r>
        <w:rPr>
          <w:rFonts w:ascii="Times New Roman"/>
          <w:b/>
          <w:i w:val="false"/>
          <w:color w:val="000000"/>
        </w:rPr>
        <w:t xml:space="preserve"> 
5. Мемлекеттік қызметтерді көрсететін лауазымдық</w:t>
      </w:r>
      <w:r>
        <w:br/>
      </w:r>
      <w:r>
        <w:rPr>
          <w:rFonts w:ascii="Times New Roman"/>
          <w:b/>
          <w:i w:val="false"/>
          <w:color w:val="000000"/>
        </w:rPr>
        <w:t>
тұлғалардың жауапкершілігі</w:t>
      </w:r>
    </w:p>
    <w:bookmarkEnd w:id="137"/>
    <w:bookmarkStart w:name="z245" w:id="138"/>
    <w:p>
      <w:pPr>
        <w:spacing w:after="0"/>
        <w:ind w:left="0"/>
        <w:jc w:val="both"/>
      </w:pPr>
      <w:r>
        <w:rPr>
          <w:rFonts w:ascii="Times New Roman"/>
          <w:b w:val="false"/>
          <w:i w:val="false"/>
          <w:color w:val="000000"/>
          <w:sz w:val="28"/>
        </w:rPr>
        <w:t>
      20. Мемлекеттік қызмет көрсетуге уәкілетті орган басшысы мен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 көрсету сапасына және белгіленген мерзімінде іске асырылуына Қазақстан Республикасының заңнамасына сәйкес жауапты болады.</w:t>
      </w:r>
    </w:p>
    <w:bookmarkEnd w:id="138"/>
    <w:bookmarkStart w:name="z246" w:id="139"/>
    <w:p>
      <w:pPr>
        <w:spacing w:after="0"/>
        <w:ind w:left="0"/>
        <w:jc w:val="both"/>
      </w:pPr>
      <w:r>
        <w:rPr>
          <w:rFonts w:ascii="Times New Roman"/>
          <w:b w:val="false"/>
          <w:i w:val="false"/>
          <w:color w:val="000000"/>
          <w:sz w:val="28"/>
        </w:rPr>
        <w:t>
"Мемлекеттік бюджет қаражаты есебінен</w:t>
      </w:r>
      <w:r>
        <w:br/>
      </w:r>
      <w:r>
        <w:rPr>
          <w:rFonts w:ascii="Times New Roman"/>
          <w:b w:val="false"/>
          <w:i w:val="false"/>
          <w:color w:val="000000"/>
          <w:sz w:val="28"/>
        </w:rPr>
        <w:t>
қызмет көрсететін мемлекеттік және</w:t>
      </w:r>
      <w:r>
        <w:br/>
      </w:r>
      <w:r>
        <w:rPr>
          <w:rFonts w:ascii="Times New Roman"/>
          <w:b w:val="false"/>
          <w:i w:val="false"/>
          <w:color w:val="000000"/>
          <w:sz w:val="28"/>
        </w:rPr>
        <w:t>
мемлекеттік емес медициналық-әлеуметтік</w:t>
      </w:r>
      <w:r>
        <w:br/>
      </w:r>
      <w:r>
        <w:rPr>
          <w:rFonts w:ascii="Times New Roman"/>
          <w:b w:val="false"/>
          <w:i w:val="false"/>
          <w:color w:val="000000"/>
          <w:sz w:val="28"/>
        </w:rPr>
        <w:t>
мекемелерде (ұйымдарда) әлеуметтік қызмет</w:t>
      </w:r>
      <w:r>
        <w:br/>
      </w:r>
      <w:r>
        <w:rPr>
          <w:rFonts w:ascii="Times New Roman"/>
          <w:b w:val="false"/>
          <w:i w:val="false"/>
          <w:color w:val="000000"/>
          <w:sz w:val="28"/>
        </w:rPr>
        <w:t>
көрсетуге арналған құжаттарды ресімдеу"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1 қосымша</w:t>
      </w:r>
    </w:p>
    <w:bookmarkEnd w:id="139"/>
    <w:bookmarkStart w:name="z247" w:id="140"/>
    <w:p>
      <w:pPr>
        <w:spacing w:after="0"/>
        <w:ind w:left="0"/>
        <w:jc w:val="left"/>
      </w:pPr>
      <w:r>
        <w:rPr>
          <w:rFonts w:ascii="Times New Roman"/>
          <w:b/>
          <w:i w:val="false"/>
          <w:color w:val="000000"/>
        </w:rPr>
        <w:t xml:space="preserve"> 
"Мемлекеттік бюджет қаражаты есебінен қызмет көрсететін</w:t>
      </w:r>
      <w:r>
        <w:br/>
      </w:r>
      <w:r>
        <w:rPr>
          <w:rFonts w:ascii="Times New Roman"/>
          <w:b/>
          <w:i w:val="false"/>
          <w:color w:val="000000"/>
        </w:rPr>
        <w:t>
мемлекеттік және мемлекеттік емес медициналық-әлеуметтік</w:t>
      </w:r>
      <w:r>
        <w:br/>
      </w:r>
      <w:r>
        <w:rPr>
          <w:rFonts w:ascii="Times New Roman"/>
          <w:b/>
          <w:i w:val="false"/>
          <w:color w:val="000000"/>
        </w:rPr>
        <w:t>
мекемелерде (ұйымдарда) әлеуметтік қызмет көрсетуге арналған</w:t>
      </w:r>
      <w:r>
        <w:br/>
      </w:r>
      <w:r>
        <w:rPr>
          <w:rFonts w:ascii="Times New Roman"/>
          <w:b/>
          <w:i w:val="false"/>
          <w:color w:val="000000"/>
        </w:rPr>
        <w:t>
құжаттарды ресімдеу" мемлекеттік қызмет көрсету бойынша</w:t>
      </w:r>
      <w:r>
        <w:br/>
      </w:r>
      <w:r>
        <w:rPr>
          <w:rFonts w:ascii="Times New Roman"/>
          <w:b/>
          <w:i w:val="false"/>
          <w:color w:val="000000"/>
        </w:rPr>
        <w:t>
уәкілетті орган мен халыққа қызмет көрсету</w:t>
      </w:r>
      <w:r>
        <w:br/>
      </w:r>
      <w:r>
        <w:rPr>
          <w:rFonts w:ascii="Times New Roman"/>
          <w:b/>
          <w:i w:val="false"/>
          <w:color w:val="000000"/>
        </w:rPr>
        <w:t>
орталықтарының байланыс деректері</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19"/>
        <w:gridCol w:w="4287"/>
        <w:gridCol w:w="1774"/>
      </w:tblGrid>
      <w:tr>
        <w:trPr>
          <w:trHeight w:val="1020" w:hRule="atLeast"/>
        </w:trPr>
        <w:tc>
          <w:tcPr>
            <w:tcW w:w="7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ұсынуды жүзеге асыратын функциялар, уәкілетті органның және халыққа қызмет көрсету орталықтарының атауы</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1050" w:hRule="atLeast"/>
        </w:trPr>
        <w:tc>
          <w:tcPr>
            <w:tcW w:w="7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"Жезқазған қаласының жұмыспен қамту және әлеуметтік бағдарламалар бөлімі" мемлекеттік мекемесі</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100604, Қарағанды облысы, Жезқазған қаласы, Ғарышкерлер бульвары, 39а</w:t>
            </w:r>
            <w:r>
              <w:br/>
            </w:r>
            <w:r>
              <w:rPr>
                <w:rFonts w:ascii="Times New Roman"/>
                <w:b w:val="false"/>
                <w:i w:val="false"/>
                <w:color w:val="000000"/>
                <w:sz w:val="20"/>
              </w:rPr>
              <w:t>
</w:t>
            </w:r>
            <w:r>
              <w:rPr>
                <w:rFonts w:ascii="Times New Roman"/>
                <w:b w:val="false"/>
                <w:i w:val="false"/>
                <w:color w:val="000000"/>
                <w:sz w:val="20"/>
              </w:rPr>
              <w:t>zhez_cobes@krg.gov.kz</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765670</w:t>
            </w:r>
          </w:p>
        </w:tc>
      </w:tr>
      <w:tr>
        <w:trPr>
          <w:trHeight w:val="2085" w:hRule="atLeast"/>
        </w:trPr>
        <w:tc>
          <w:tcPr>
            <w:tcW w:w="7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Жезқазған қаласындағы бөлімі</w:t>
            </w:r>
          </w:p>
        </w:tc>
        <w:tc>
          <w:tcPr>
            <w:tcW w:w="4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100604, Қарағанды облысы, Жезқазған қаласы, Б. Момышулы көшесі, 9</w:t>
            </w:r>
            <w:r>
              <w:br/>
            </w:r>
            <w:r>
              <w:rPr>
                <w:rFonts w:ascii="Times New Roman"/>
                <w:b w:val="false"/>
                <w:i w:val="false"/>
                <w:color w:val="000000"/>
                <w:sz w:val="20"/>
              </w:rPr>
              <w:t>
</w:t>
            </w:r>
            <w:r>
              <w:rPr>
                <w:rFonts w:ascii="Times New Roman"/>
                <w:b w:val="false"/>
                <w:i w:val="false"/>
                <w:color w:val="000000"/>
                <w:sz w:val="20"/>
              </w:rPr>
              <w:t>con_zhezkazgan@maіl.ru</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738110</w:t>
            </w:r>
          </w:p>
        </w:tc>
      </w:tr>
    </w:tbl>
    <w:bookmarkStart w:name="z248" w:id="141"/>
    <w:p>
      <w:pPr>
        <w:spacing w:after="0"/>
        <w:ind w:left="0"/>
        <w:jc w:val="both"/>
      </w:pPr>
      <w:r>
        <w:rPr>
          <w:rFonts w:ascii="Times New Roman"/>
          <w:b w:val="false"/>
          <w:i w:val="false"/>
          <w:color w:val="000000"/>
          <w:sz w:val="28"/>
        </w:rPr>
        <w:t>
"Мемлекеттік бюджет қаражаты есебінен</w:t>
      </w:r>
      <w:r>
        <w:br/>
      </w:r>
      <w:r>
        <w:rPr>
          <w:rFonts w:ascii="Times New Roman"/>
          <w:b w:val="false"/>
          <w:i w:val="false"/>
          <w:color w:val="000000"/>
          <w:sz w:val="28"/>
        </w:rPr>
        <w:t>
қызмет көрсететін мемлекеттік және</w:t>
      </w:r>
      <w:r>
        <w:br/>
      </w:r>
      <w:r>
        <w:rPr>
          <w:rFonts w:ascii="Times New Roman"/>
          <w:b w:val="false"/>
          <w:i w:val="false"/>
          <w:color w:val="000000"/>
          <w:sz w:val="28"/>
        </w:rPr>
        <w:t>
мемлекеттік емес медициналық-әлеуметтік</w:t>
      </w:r>
      <w:r>
        <w:br/>
      </w:r>
      <w:r>
        <w:rPr>
          <w:rFonts w:ascii="Times New Roman"/>
          <w:b w:val="false"/>
          <w:i w:val="false"/>
          <w:color w:val="000000"/>
          <w:sz w:val="28"/>
        </w:rPr>
        <w:t>
мекемелерде (ұйымдарда) әлеуметтік қызмет</w:t>
      </w:r>
      <w:r>
        <w:br/>
      </w:r>
      <w:r>
        <w:rPr>
          <w:rFonts w:ascii="Times New Roman"/>
          <w:b w:val="false"/>
          <w:i w:val="false"/>
          <w:color w:val="000000"/>
          <w:sz w:val="28"/>
        </w:rPr>
        <w:t>
көрсетуге арналған құжаттарды ресімдеу"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2 қосымша</w:t>
      </w:r>
    </w:p>
    <w:bookmarkEnd w:id="141"/>
    <w:bookmarkStart w:name="z249" w:id="142"/>
    <w:p>
      <w:pPr>
        <w:spacing w:after="0"/>
        <w:ind w:left="0"/>
        <w:jc w:val="left"/>
      </w:pPr>
      <w:r>
        <w:rPr>
          <w:rFonts w:ascii="Times New Roman"/>
          <w:b/>
          <w:i w:val="false"/>
          <w:color w:val="000000"/>
        </w:rPr>
        <w:t xml:space="preserve"> 
Әр әкімшілік әрекеттерінің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әрекеттесуінің мәтіндік кестелік сипаттамасы</w:t>
      </w:r>
    </w:p>
    <w:bookmarkEnd w:id="142"/>
    <w:bookmarkStart w:name="z250" w:id="143"/>
    <w:p>
      <w:pPr>
        <w:spacing w:after="0"/>
        <w:ind w:left="0"/>
        <w:jc w:val="both"/>
      </w:pPr>
      <w:r>
        <w:rPr>
          <w:rFonts w:ascii="Times New Roman"/>
          <w:b w:val="false"/>
          <w:i w:val="false"/>
          <w:color w:val="000000"/>
          <w:sz w:val="28"/>
        </w:rPr>
        <w:t>
      1 Кесте. ҚФБ әрекетін сипаттау</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34"/>
        <w:gridCol w:w="2916"/>
        <w:gridCol w:w="2624"/>
        <w:gridCol w:w="500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 қабылдау құжаттарды тексеру </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5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туралы дәлелді жауапты дайындау</w:t>
            </w:r>
          </w:p>
        </w:tc>
      </w:tr>
      <w:tr>
        <w:trPr>
          <w:trHeight w:val="30" w:hRule="atLeast"/>
        </w:trPr>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жіберу</w:t>
            </w:r>
          </w:p>
        </w:tc>
        <w:tc>
          <w:tcPr>
            <w:tcW w:w="5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туралы дәлелді жауапқа қол қою үшін басшыға жолдау</w:t>
            </w:r>
          </w:p>
        </w:tc>
      </w:tr>
      <w:tr>
        <w:trPr>
          <w:trHeight w:val="30" w:hRule="atLeast"/>
        </w:trPr>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5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жұмыс күні</w:t>
            </w:r>
          </w:p>
        </w:tc>
      </w:tr>
      <w:tr>
        <w:trPr>
          <w:trHeight w:val="30" w:hRule="atLeast"/>
        </w:trPr>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тіркеу </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бұрыштама қою үшін уәкілетті органның басшысына жолдау</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0"/>
        <w:gridCol w:w="4315"/>
        <w:gridCol w:w="458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басшылығы</w:t>
            </w:r>
          </w:p>
        </w:tc>
        <w:tc>
          <w:tcPr>
            <w:tcW w:w="4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жауапқа қол қою</w:t>
            </w:r>
          </w:p>
        </w:tc>
        <w:tc>
          <w:tcPr>
            <w:tcW w:w="4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жауапты тіркеу</w:t>
            </w:r>
          </w:p>
        </w:tc>
      </w:tr>
      <w:tr>
        <w:trPr>
          <w:trHeight w:val="30" w:hRule="atLeast"/>
        </w:trPr>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мемлекеттік қызмет көрсету туралы нәтижесін жіберу</w:t>
            </w:r>
          </w:p>
        </w:tc>
        <w:tc>
          <w:tcPr>
            <w:tcW w:w="4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мемлекеттік қызметті көрсетуден бас тарту туралы дәлелді жауапты тұтынушыға беру</w:t>
            </w:r>
          </w:p>
        </w:tc>
      </w:tr>
      <w:tr>
        <w:trPr>
          <w:trHeight w:val="30" w:hRule="atLeast"/>
        </w:trPr>
        <w:tc>
          <w:tcPr>
            <w:tcW w:w="4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4"/>
        <w:gridCol w:w="3213"/>
        <w:gridCol w:w="3054"/>
        <w:gridCol w:w="328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30" w:hRule="atLeast"/>
        </w:trPr>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құжаттарды уәкілетті органның басшысына бұрыштама қоюға жіберу</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r>
      <w:tr>
        <w:trPr>
          <w:trHeight w:val="30" w:hRule="atLeast"/>
        </w:trPr>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қол хат беру</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Қалыптастырылған құжаттар топтамасы</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жіберу</w:t>
            </w:r>
          </w:p>
        </w:tc>
      </w:tr>
      <w:tr>
        <w:trPr>
          <w:trHeight w:val="30" w:hRule="atLeast"/>
        </w:trPr>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r>
        <w:trPr>
          <w:trHeight w:val="30" w:hRule="atLeast"/>
        </w:trPr>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құрастыру</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қабылдаған күні екі реттен кем емес</w:t>
            </w:r>
          </w:p>
        </w:tc>
        <w:tc>
          <w:tcPr>
            <w:tcW w:w="3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3"/>
        <w:gridCol w:w="2645"/>
        <w:gridCol w:w="2486"/>
        <w:gridCol w:w="2584"/>
        <w:gridCol w:w="2742"/>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тарту туралы дәлелді жауапқа қол қою</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қол қою үшін басшыға жолдау</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туралы нәтижені уәкілетті органның жауапты тұлғасына жіберу</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орталыққа жіберу</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тұтынушыға беру</w:t>
            </w:r>
          </w:p>
        </w:tc>
      </w:tr>
      <w:tr>
        <w:trPr>
          <w:trHeight w:val="30" w:hRule="atLeast"/>
        </w:trPr>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жұмыс күні</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251" w:id="144"/>
    <w:p>
      <w:pPr>
        <w:spacing w:after="0"/>
        <w:ind w:left="0"/>
        <w:jc w:val="both"/>
      </w:pPr>
      <w:r>
        <w:rPr>
          <w:rFonts w:ascii="Times New Roman"/>
          <w:b w:val="false"/>
          <w:i w:val="false"/>
          <w:color w:val="000000"/>
          <w:sz w:val="28"/>
        </w:rPr>
        <w:t>
"Мемлекеттік бюджет қаражаты есебінен</w:t>
      </w:r>
      <w:r>
        <w:br/>
      </w:r>
      <w:r>
        <w:rPr>
          <w:rFonts w:ascii="Times New Roman"/>
          <w:b w:val="false"/>
          <w:i w:val="false"/>
          <w:color w:val="000000"/>
          <w:sz w:val="28"/>
        </w:rPr>
        <w:t>
қызмет көрсететін мемлекеттік және</w:t>
      </w:r>
      <w:r>
        <w:br/>
      </w:r>
      <w:r>
        <w:rPr>
          <w:rFonts w:ascii="Times New Roman"/>
          <w:b w:val="false"/>
          <w:i w:val="false"/>
          <w:color w:val="000000"/>
          <w:sz w:val="28"/>
        </w:rPr>
        <w:t>
мемлекеттік емес медициналық-әлеуметтік</w:t>
      </w:r>
      <w:r>
        <w:br/>
      </w:r>
      <w:r>
        <w:rPr>
          <w:rFonts w:ascii="Times New Roman"/>
          <w:b w:val="false"/>
          <w:i w:val="false"/>
          <w:color w:val="000000"/>
          <w:sz w:val="28"/>
        </w:rPr>
        <w:t>
мекемелерде (ұйымдарда) әлеуметтік қызмет</w:t>
      </w:r>
      <w:r>
        <w:br/>
      </w:r>
      <w:r>
        <w:rPr>
          <w:rFonts w:ascii="Times New Roman"/>
          <w:b w:val="false"/>
          <w:i w:val="false"/>
          <w:color w:val="000000"/>
          <w:sz w:val="28"/>
        </w:rPr>
        <w:t>
көрсетуге арналған құжаттарды ресімдеу"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3 қосымша</w:t>
      </w:r>
    </w:p>
    <w:bookmarkEnd w:id="144"/>
    <w:bookmarkStart w:name="z252" w:id="145"/>
    <w:p>
      <w:pPr>
        <w:spacing w:after="0"/>
        <w:ind w:left="0"/>
        <w:jc w:val="left"/>
      </w:pPr>
      <w:r>
        <w:rPr>
          <w:rFonts w:ascii="Times New Roman"/>
          <w:b/>
          <w:i w:val="false"/>
          <w:color w:val="000000"/>
        </w:rPr>
        <w:t xml:space="preserve"> 
Мемлекеттік қызметті көрсету үрдісінде ҚФБ және мемлекеттік</w:t>
      </w:r>
      <w:r>
        <w:br/>
      </w:r>
      <w:r>
        <w:rPr>
          <w:rFonts w:ascii="Times New Roman"/>
          <w:b/>
          <w:i w:val="false"/>
          <w:color w:val="000000"/>
        </w:rPr>
        <w:t>
қызмет көрсету үрдісіндегі әкімшілік әрекеттің логикалық</w:t>
      </w:r>
      <w:r>
        <w:br/>
      </w:r>
      <w:r>
        <w:rPr>
          <w:rFonts w:ascii="Times New Roman"/>
          <w:b/>
          <w:i w:val="false"/>
          <w:color w:val="000000"/>
        </w:rPr>
        <w:t>
реттілігі арасындағы өзара байланысты көрсететін сызбалар</w:t>
      </w:r>
    </w:p>
    <w:bookmarkEnd w:id="145"/>
    <w:bookmarkStart w:name="z253" w:id="146"/>
    <w:p>
      <w:pPr>
        <w:spacing w:after="0"/>
        <w:ind w:left="0"/>
        <w:jc w:val="both"/>
      </w:pPr>
      <w:r>
        <w:rPr>
          <w:rFonts w:ascii="Times New Roman"/>
          <w:b w:val="false"/>
          <w:i w:val="false"/>
          <w:color w:val="000000"/>
          <w:sz w:val="28"/>
        </w:rPr>
        <w:t>
      1) уәкілетті органға жүгінген кезде:</w:t>
      </w:r>
    </w:p>
    <w:bookmarkEnd w:id="146"/>
    <w:p>
      <w:pPr>
        <w:spacing w:after="0"/>
        <w:ind w:left="0"/>
        <w:jc w:val="both"/>
      </w:pPr>
      <w:r>
        <w:drawing>
          <wp:inline distT="0" distB="0" distL="0" distR="0">
            <wp:extent cx="66421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642100" cy="6858000"/>
                    </a:xfrm>
                    <a:prstGeom prst="rect">
                      <a:avLst/>
                    </a:prstGeom>
                  </pic:spPr>
                </pic:pic>
              </a:graphicData>
            </a:graphic>
          </wp:inline>
        </w:drawing>
      </w:r>
    </w:p>
    <w:bookmarkStart w:name="z254" w:id="147"/>
    <w:p>
      <w:pPr>
        <w:spacing w:after="0"/>
        <w:ind w:left="0"/>
        <w:jc w:val="both"/>
      </w:pPr>
      <w:r>
        <w:rPr>
          <w:rFonts w:ascii="Times New Roman"/>
          <w:b w:val="false"/>
          <w:i w:val="false"/>
          <w:color w:val="000000"/>
          <w:sz w:val="28"/>
        </w:rPr>
        <w:t>
      2) орталыққа жүгінген кезде:</w:t>
      </w:r>
    </w:p>
    <w:bookmarkEnd w:id="147"/>
    <w:p>
      <w:pPr>
        <w:spacing w:after="0"/>
        <w:ind w:left="0"/>
        <w:jc w:val="both"/>
      </w:pPr>
      <w:r>
        <w:drawing>
          <wp:inline distT="0" distB="0" distL="0" distR="0">
            <wp:extent cx="70993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99300" cy="9156700"/>
                    </a:xfrm>
                    <a:prstGeom prst="rect">
                      <a:avLst/>
                    </a:prstGeom>
                  </pic:spPr>
                </pic:pic>
              </a:graphicData>
            </a:graphic>
          </wp:inline>
        </w:drawing>
      </w:r>
    </w:p>
    <w:bookmarkStart w:name="z255" w:id="148"/>
    <w:p>
      <w:pPr>
        <w:spacing w:after="0"/>
        <w:ind w:left="0"/>
        <w:jc w:val="both"/>
      </w:pPr>
      <w:r>
        <w:rPr>
          <w:rFonts w:ascii="Times New Roman"/>
          <w:b w:val="false"/>
          <w:i w:val="false"/>
          <w:color w:val="000000"/>
          <w:sz w:val="28"/>
        </w:rPr>
        <w:t>
Жезқазған қаласы әкімдігінің</w:t>
      </w:r>
      <w:r>
        <w:br/>
      </w:r>
      <w:r>
        <w:rPr>
          <w:rFonts w:ascii="Times New Roman"/>
          <w:b w:val="false"/>
          <w:i w:val="false"/>
          <w:color w:val="000000"/>
          <w:sz w:val="28"/>
        </w:rPr>
        <w:t>
2013 жылғы 24 қаңтардағы</w:t>
      </w:r>
      <w:r>
        <w:br/>
      </w:r>
      <w:r>
        <w:rPr>
          <w:rFonts w:ascii="Times New Roman"/>
          <w:b w:val="false"/>
          <w:i w:val="false"/>
          <w:color w:val="000000"/>
          <w:sz w:val="28"/>
        </w:rPr>
        <w:t>
N 02/01 қаулысымен</w:t>
      </w:r>
      <w:r>
        <w:br/>
      </w:r>
      <w:r>
        <w:rPr>
          <w:rFonts w:ascii="Times New Roman"/>
          <w:b w:val="false"/>
          <w:i w:val="false"/>
          <w:color w:val="000000"/>
          <w:sz w:val="28"/>
        </w:rPr>
        <w:t>
бекітілген</w:t>
      </w:r>
    </w:p>
    <w:bookmarkEnd w:id="148"/>
    <w:bookmarkStart w:name="z256" w:id="149"/>
    <w:p>
      <w:pPr>
        <w:spacing w:after="0"/>
        <w:ind w:left="0"/>
        <w:jc w:val="left"/>
      </w:pPr>
      <w:r>
        <w:rPr>
          <w:rFonts w:ascii="Times New Roman"/>
          <w:b/>
          <w:i w:val="false"/>
          <w:color w:val="000000"/>
        </w:rPr>
        <w:t xml:space="preserve"> 
"Жалғызілікті, жалғыз тұратын қарттарға, бөгде адамның</w:t>
      </w:r>
      <w:r>
        <w:br/>
      </w:r>
      <w:r>
        <w:rPr>
          <w:rFonts w:ascii="Times New Roman"/>
          <w:b/>
          <w:i w:val="false"/>
          <w:color w:val="000000"/>
        </w:rPr>
        <w:t>
күтіміне және жәрдеміне мұқтаж мүгедектерге және мүгедек</w:t>
      </w:r>
      <w:r>
        <w:br/>
      </w:r>
      <w:r>
        <w:rPr>
          <w:rFonts w:ascii="Times New Roman"/>
          <w:b/>
          <w:i w:val="false"/>
          <w:color w:val="000000"/>
        </w:rPr>
        <w:t>
балаларға үйде әлеуметтік қызмет көрсетуге құжаттарды ресімдеу"</w:t>
      </w:r>
      <w:r>
        <w:br/>
      </w:r>
      <w:r>
        <w:rPr>
          <w:rFonts w:ascii="Times New Roman"/>
          <w:b/>
          <w:i w:val="false"/>
          <w:color w:val="000000"/>
        </w:rPr>
        <w:t>
мемлекеттік қызмет көрсету регламенті</w:t>
      </w:r>
    </w:p>
    <w:bookmarkEnd w:id="149"/>
    <w:bookmarkStart w:name="z257" w:id="150"/>
    <w:p>
      <w:pPr>
        <w:spacing w:after="0"/>
        <w:ind w:left="0"/>
        <w:jc w:val="left"/>
      </w:pPr>
      <w:r>
        <w:rPr>
          <w:rFonts w:ascii="Times New Roman"/>
          <w:b/>
          <w:i w:val="false"/>
          <w:color w:val="000000"/>
        </w:rPr>
        <w:t xml:space="preserve"> 
1. Негізгі түсініктер</w:t>
      </w:r>
    </w:p>
    <w:bookmarkEnd w:id="150"/>
    <w:bookmarkStart w:name="z258" w:id="151"/>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"Жезқазған қаласының жұмыспен қамту және әлеуметтік бағдарламалар бөлімі" мемлекеттік мекемесі;</w:t>
      </w:r>
      <w:r>
        <w:br/>
      </w:r>
      <w:r>
        <w:rPr>
          <w:rFonts w:ascii="Times New Roman"/>
          <w:b w:val="false"/>
          <w:i w:val="false"/>
          <w:color w:val="000000"/>
          <w:sz w:val="28"/>
        </w:rPr>
        <w:t>
      3) халыққа қызмет көрсету орталығы - жеке және (немесе) заңды тұлғаларға "жалғыз терезе" қағидаты бойынша өтініштерді қабылдау және құжаттарды беру жөнінде мемлекеттік қызметтер көрсетілуін ұйымдастыруды жүзеге асыратын республикалық мемлекеттік кәсіпорын.</w:t>
      </w:r>
    </w:p>
    <w:bookmarkEnd w:id="151"/>
    <w:bookmarkStart w:name="z259" w:id="152"/>
    <w:p>
      <w:pPr>
        <w:spacing w:after="0"/>
        <w:ind w:left="0"/>
        <w:jc w:val="left"/>
      </w:pPr>
      <w:r>
        <w:rPr>
          <w:rFonts w:ascii="Times New Roman"/>
          <w:b/>
          <w:i w:val="false"/>
          <w:color w:val="000000"/>
        </w:rPr>
        <w:t xml:space="preserve"> 
2. Жалпы ережелер</w:t>
      </w:r>
    </w:p>
    <w:bookmarkEnd w:id="152"/>
    <w:bookmarkStart w:name="z260" w:id="153"/>
    <w:p>
      <w:pPr>
        <w:spacing w:after="0"/>
        <w:ind w:left="0"/>
        <w:jc w:val="both"/>
      </w:pPr>
      <w:r>
        <w:rPr>
          <w:rFonts w:ascii="Times New Roman"/>
          <w:b w:val="false"/>
          <w:i w:val="false"/>
          <w:color w:val="000000"/>
          <w:sz w:val="28"/>
        </w:rPr>
        <w:t>
      2. Осы "Жалғызіліктілерге, жалғыз тұратын қарттарға, бөгде адамның күтіміне және жәрдеміне мұқтаж мүгедектерге және мүгедек балаларға үйде әлеуметтік қызмет көрсетуге құжаттар ресімдеу" мемлекеттік қызмет көрсету регламенті (бұдан әрі - регламент) жалғызіліктілерге,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ресімдеу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"Жезқазған қаласының жұмыспен қамту және әлеуметтік бағдарламалар бөлімі" мемлекеттік мекемесімен көрсетіледі (бұдан әрі – уәкілетті орган), сондай - ақ баламалы негізде халыққа қызмет көрсету орталығы арқылы: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филиалының Жезқазған қаласындағы бөлімі (бұдан әрі - орталық), (байланыс мәліметтері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мүгедектерді әлеуметтік қорғау туралы" Қазақстан Республикасының 2005 жылғы 13 сәуірдегі Заңының </w:t>
      </w:r>
      <w:r>
        <w:rPr>
          <w:rFonts w:ascii="Times New Roman"/>
          <w:b w:val="false"/>
          <w:i w:val="false"/>
          <w:color w:val="000000"/>
          <w:sz w:val="28"/>
        </w:rPr>
        <w:t>23-бабының</w:t>
      </w:r>
      <w:r>
        <w:rPr>
          <w:rFonts w:ascii="Times New Roman"/>
          <w:b w:val="false"/>
          <w:i w:val="false"/>
          <w:color w:val="000000"/>
          <w:sz w:val="28"/>
        </w:rPr>
        <w:t xml:space="preserve"> 1-тармағы, "Арнаулы әлеуметтік қызметтер туралы" Қазақстан Республикасының 2008 жылғы 29 желтоқсандағы Заңының 11-бабы 1-тармағының </w:t>
      </w:r>
      <w:r>
        <w:rPr>
          <w:rFonts w:ascii="Times New Roman"/>
          <w:b w:val="false"/>
          <w:i w:val="false"/>
          <w:color w:val="000000"/>
          <w:sz w:val="28"/>
        </w:rPr>
        <w:t>3) тармақшасы</w:t>
      </w:r>
      <w:r>
        <w:rPr>
          <w:rFonts w:ascii="Times New Roman"/>
          <w:b w:val="false"/>
          <w:i w:val="false"/>
          <w:color w:val="000000"/>
          <w:sz w:val="28"/>
        </w:rPr>
        <w:t>, 13-бабы 1-тармағының </w:t>
      </w:r>
      <w:r>
        <w:rPr>
          <w:rFonts w:ascii="Times New Roman"/>
          <w:b w:val="false"/>
          <w:i w:val="false"/>
          <w:color w:val="000000"/>
          <w:sz w:val="28"/>
        </w:rPr>
        <w:t>1) тармақшасы</w:t>
      </w:r>
      <w:r>
        <w:rPr>
          <w:rFonts w:ascii="Times New Roman"/>
          <w:b w:val="false"/>
          <w:i w:val="false"/>
          <w:color w:val="000000"/>
          <w:sz w:val="28"/>
        </w:rPr>
        <w:t>, "Арнаулы әлеуметтік қызметтердің кепілдік берілген көлемінің тізбесін бекіту туралы" Қазақстан Республикасы Үкіметінің 2009 жылғы 14 наурыздағы N 330 қаулысының </w:t>
      </w:r>
      <w:r>
        <w:rPr>
          <w:rFonts w:ascii="Times New Roman"/>
          <w:b w:val="false"/>
          <w:i w:val="false"/>
          <w:color w:val="000000"/>
          <w:sz w:val="28"/>
        </w:rPr>
        <w:t>1-тармағы</w:t>
      </w:r>
      <w:r>
        <w:rPr>
          <w:rFonts w:ascii="Times New Roman"/>
          <w:b w:val="false"/>
          <w:i w:val="false"/>
          <w:color w:val="000000"/>
          <w:sz w:val="28"/>
        </w:rPr>
        <w:t>, Қазақстан Республикасы Үкіметінің 2011 жылғы 7 сәуірдегі </w:t>
      </w:r>
      <w:r>
        <w:rPr>
          <w:rFonts w:ascii="Times New Roman"/>
          <w:b w:val="false"/>
          <w:i w:val="false"/>
          <w:color w:val="000000"/>
          <w:sz w:val="28"/>
        </w:rPr>
        <w:t>N 394</w:t>
      </w:r>
      <w:r>
        <w:rPr>
          <w:rFonts w:ascii="Times New Roman"/>
          <w:b w:val="false"/>
          <w:i w:val="false"/>
          <w:color w:val="000000"/>
          <w:sz w:val="28"/>
        </w:rPr>
        <w:t xml:space="preserve"> "Жергілікті атқарушы органдар көрсететін әлеуметтік қорғау саласындағы мемлекеттік қызметтердің стандарттарын бекіту туралы", "Халықты әлеуметтік қорғау саласында арнаулы әлеуметтік қызмет көрсету стандарттарын бекіту туралы" Қазақстан Республикасы Үкіметінің 2011 жылғы 28 қазандағы N 1222 </w:t>
      </w:r>
      <w:r>
        <w:rPr>
          <w:rFonts w:ascii="Times New Roman"/>
          <w:b w:val="false"/>
          <w:i w:val="false"/>
          <w:color w:val="000000"/>
          <w:sz w:val="28"/>
        </w:rPr>
        <w:t>қаулысының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Тұтынушы алатын көрсетілетін мемлекеттік қызметтің нәтижесі үйде әлеуметтік қызмет көрсетуге құжаттарды ресімдеу туралы хабарлама (бұдан әрі - хабарлама) не қызмет көрсетуден бас тарту туралы қағаз жеткізгіштегі дәлелді жауап болып табылады.</w:t>
      </w:r>
    </w:p>
    <w:bookmarkEnd w:id="153"/>
    <w:bookmarkStart w:name="z265" w:id="154"/>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54"/>
    <w:bookmarkStart w:name="z266" w:id="155"/>
    <w:p>
      <w:pPr>
        <w:spacing w:after="0"/>
        <w:ind w:left="0"/>
        <w:jc w:val="both"/>
      </w:pPr>
      <w:r>
        <w:rPr>
          <w:rFonts w:ascii="Times New Roman"/>
          <w:b w:val="false"/>
          <w:i w:val="false"/>
          <w:color w:val="000000"/>
          <w:sz w:val="28"/>
        </w:rPr>
        <w:t>
      7. Мемлекеттік қызмет жеке тұлғаларға: оңалтудың жеке бағдарламасына немесе медициналық ұйымның қорытындысына сәйкес бөгде адамның күтіміне және әлеуметтік қызмет көрсетуге мұқтаж Қазақстан Республикасының азаматтарына, оралмандарға, Қазақстан Республикасының аумағында тұрақты тұратын шетелдіктер мен азаматтығы жоқ адамдарға (бұдан әрі – тұтынушылар):</w:t>
      </w:r>
      <w:r>
        <w:br/>
      </w:r>
      <w:r>
        <w:rPr>
          <w:rFonts w:ascii="Times New Roman"/>
          <w:b w:val="false"/>
          <w:i w:val="false"/>
          <w:color w:val="000000"/>
          <w:sz w:val="28"/>
        </w:rPr>
        <w:t>
      1) жалғызілікті, жалғыз тұратын бірінші, екінші топтағы мүгедектер мен қарттарға;</w:t>
      </w:r>
      <w:r>
        <w:br/>
      </w:r>
      <w:r>
        <w:rPr>
          <w:rFonts w:ascii="Times New Roman"/>
          <w:b w:val="false"/>
          <w:i w:val="false"/>
          <w:color w:val="000000"/>
          <w:sz w:val="28"/>
        </w:rPr>
        <w:t>
      2) отбасында тұратын тірек-қимыл аппараты бұзылған мүгедек балаларға;</w:t>
      </w:r>
      <w:r>
        <w:br/>
      </w:r>
      <w:r>
        <w:rPr>
          <w:rFonts w:ascii="Times New Roman"/>
          <w:b w:val="false"/>
          <w:i w:val="false"/>
          <w:color w:val="000000"/>
          <w:sz w:val="28"/>
        </w:rPr>
        <w:t>
      3) отбасында тұратын психоневрологиялық патологиясы бар мүгедек балаларға;</w:t>
      </w:r>
      <w:r>
        <w:br/>
      </w:r>
      <w:r>
        <w:rPr>
          <w:rFonts w:ascii="Times New Roman"/>
          <w:b w:val="false"/>
          <w:i w:val="false"/>
          <w:color w:val="000000"/>
          <w:sz w:val="28"/>
        </w:rPr>
        <w:t>
      4) отбасында тұратын психоневрологиялық аурулары бар 18 жастан асқан адамдарға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құжаттарды тапсырған сәттен бастап:</w:t>
      </w:r>
      <w:r>
        <w:br/>
      </w:r>
      <w:r>
        <w:rPr>
          <w:rFonts w:ascii="Times New Roman"/>
          <w:b w:val="false"/>
          <w:i w:val="false"/>
          <w:color w:val="000000"/>
          <w:sz w:val="28"/>
        </w:rPr>
        <w:t>
      уәкілетті органға – он төрт жұмыс күні ішінде;</w:t>
      </w:r>
      <w:r>
        <w:br/>
      </w:r>
      <w:r>
        <w:rPr>
          <w:rFonts w:ascii="Times New Roman"/>
          <w:b w:val="false"/>
          <w:i w:val="false"/>
          <w:color w:val="000000"/>
          <w:sz w:val="28"/>
        </w:rPr>
        <w:t>
      орталыққа – он төрт жұмыс күні ішінде (мемлекеттік қызметтің құжатын (нәтиже) қабылдау және беру күні мемлекеттік қызмет көрсету мерзіміне кірмейді);</w:t>
      </w:r>
      <w:r>
        <w:br/>
      </w:r>
      <w:r>
        <w:rPr>
          <w:rFonts w:ascii="Times New Roman"/>
          <w:b w:val="false"/>
          <w:i w:val="false"/>
          <w:color w:val="000000"/>
          <w:sz w:val="28"/>
        </w:rPr>
        <w:t>
      2) тұтынушы жүгінген күні сол жерде көрсетілетін мемлекеттік қызметті алуға дейін күтудің ең көп рұқсат етілген уақыты (талон алғанға дейін) 30 минуттан аспайды;</w:t>
      </w:r>
      <w:r>
        <w:br/>
      </w:r>
      <w:r>
        <w:rPr>
          <w:rFonts w:ascii="Times New Roman"/>
          <w:b w:val="false"/>
          <w:i w:val="false"/>
          <w:color w:val="000000"/>
          <w:sz w:val="28"/>
        </w:rPr>
        <w:t>
      3) тұтынушы жүгінген күні сол жерде көрсетілетін мемлекеттік қызметті тұтынушыға қызмет көрсетудің ең көп рұқсат етілген уақыты уәкілетті органда 15 минуттан, орталықта 30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Жұмыс кестесі:</w:t>
      </w:r>
      <w:r>
        <w:br/>
      </w:r>
      <w:r>
        <w:rPr>
          <w:rFonts w:ascii="Times New Roman"/>
          <w:b w:val="false"/>
          <w:i w:val="false"/>
          <w:color w:val="000000"/>
          <w:sz w:val="28"/>
        </w:rPr>
        <w:t>
      1) уәкілетті органның: демалыс (сенбі, жексенбі) және мереке күндерін қоспағанда, сағат 13.00-ден 14.00-ге дейін түске үзіліспен, күн сайын сағат 09.00-ден 18.00-ге дейін.</w:t>
      </w:r>
      <w:r>
        <w:br/>
      </w:r>
      <w:r>
        <w:rPr>
          <w:rFonts w:ascii="Times New Roman"/>
          <w:b w:val="false"/>
          <w:i w:val="false"/>
          <w:color w:val="000000"/>
          <w:sz w:val="28"/>
        </w:rPr>
        <w:t>
      Қабылдау алдын ала жазылусыз және жеделдетіп қызмет көрсетусіз кезек тәртібінде жүзеге асырылады.</w:t>
      </w:r>
      <w:r>
        <w:br/>
      </w:r>
      <w:r>
        <w:rPr>
          <w:rFonts w:ascii="Times New Roman"/>
          <w:b w:val="false"/>
          <w:i w:val="false"/>
          <w:color w:val="000000"/>
          <w:sz w:val="28"/>
        </w:rPr>
        <w:t>
      2) орталықтың жұмыс кестесі: 09.00-ден бастап 20.00-ге дейін күн сайын, орталықтың филиалдары мен өкілдіктері үшін демалыс және мереке күндерін қоспағанда, 13.00-ден 14.00-ге дейінгі түскі үзіліспен 09.00-ден бастап 19.00-ге дейін жұмыс кестесі бекітілген.</w:t>
      </w:r>
      <w:r>
        <w:br/>
      </w:r>
      <w:r>
        <w:rPr>
          <w:rFonts w:ascii="Times New Roman"/>
          <w:b w:val="false"/>
          <w:i w:val="false"/>
          <w:color w:val="000000"/>
          <w:sz w:val="28"/>
        </w:rPr>
        <w:t>
      Қабылдау алдын ала жазылусыз және жедел қызмет көрсетусіз, "электронды" кезек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уәкілетті органға немесе орталыққа өтініш береді;</w:t>
      </w:r>
      <w:r>
        <w:br/>
      </w:r>
      <w:r>
        <w:rPr>
          <w:rFonts w:ascii="Times New Roman"/>
          <w:b w:val="false"/>
          <w:i w:val="false"/>
          <w:color w:val="000000"/>
          <w:sz w:val="28"/>
        </w:rPr>
        <w:t>
      2) орталық құжаттарды қабылдауды, тіркеуді, тізілім құрастыруды жүзеге асырады және құжаттарды уәкілетті органға тапсырады;</w:t>
      </w:r>
      <w:r>
        <w:br/>
      </w:r>
      <w:r>
        <w:rPr>
          <w:rFonts w:ascii="Times New Roman"/>
          <w:b w:val="false"/>
          <w:i w:val="false"/>
          <w:color w:val="000000"/>
          <w:sz w:val="28"/>
        </w:rPr>
        <w:t>
      3) уәкілетті орган орталықтан немесе уәкілетті органға өтініш бергенде тұтынушы ұсынған құжаттарды тіркеуді, қарауды жүзеге асырады, хабарлама немесе мемлекеттік қызметтен бас тарту туралы дәлелді жауап дайындайды және мемлекеттік қызмет көрсету нәтижесін орталыққа немесе уәкілетті органға өтініш берген жағдайда тұтынушыға жолдайды;</w:t>
      </w:r>
      <w:r>
        <w:br/>
      </w:r>
      <w:r>
        <w:rPr>
          <w:rFonts w:ascii="Times New Roman"/>
          <w:b w:val="false"/>
          <w:i w:val="false"/>
          <w:color w:val="000000"/>
          <w:sz w:val="28"/>
        </w:rPr>
        <w:t>
      4) орталық хабарламаны немесе мемлекеттік қызметті ұсынудан бас тарту туралы дәлелді жауапты тұтынушыға береді.</w:t>
      </w:r>
      <w:r>
        <w:br/>
      </w:r>
      <w:r>
        <w:rPr>
          <w:rFonts w:ascii="Times New Roman"/>
          <w:b w:val="false"/>
          <w:i w:val="false"/>
          <w:color w:val="000000"/>
          <w:sz w:val="28"/>
        </w:rPr>
        <w:t>
      Қоса берілген құжаттармен бірге өтініштерді уәкілетті органға жеткізуді және кері қайтаруды орталық өтініштерді қабылдаған күні екі реттен кем емес курьерлік байланыс арқылы жүзеге асырады.</w:t>
      </w:r>
      <w:r>
        <w:br/>
      </w:r>
      <w:r>
        <w:rPr>
          <w:rFonts w:ascii="Times New Roman"/>
          <w:b w:val="false"/>
          <w:i w:val="false"/>
          <w:color w:val="000000"/>
          <w:sz w:val="28"/>
        </w:rPr>
        <w:t>
</w:t>
      </w:r>
      <w:r>
        <w:rPr>
          <w:rFonts w:ascii="Times New Roman"/>
          <w:b w:val="false"/>
          <w:i w:val="false"/>
          <w:color w:val="000000"/>
          <w:sz w:val="28"/>
        </w:rPr>
        <w:t>
      12. Мемлекеттік қызмет ұсыну үшін құжаттар қабылдауды жүзеге асыратын тұлғалардың ең аз саны бір қызметкерді құрайды.</w:t>
      </w:r>
    </w:p>
    <w:bookmarkEnd w:id="155"/>
    <w:bookmarkStart w:name="z272" w:id="156"/>
    <w:p>
      <w:pPr>
        <w:spacing w:after="0"/>
        <w:ind w:left="0"/>
        <w:jc w:val="left"/>
      </w:pPr>
      <w:r>
        <w:rPr>
          <w:rFonts w:ascii="Times New Roman"/>
          <w:b/>
          <w:i w:val="false"/>
          <w:color w:val="000000"/>
        </w:rPr>
        <w:t xml:space="preserve"> 
4. Мемлекеттік қызмет көрсету үдерісіндегі іс-әрекет</w:t>
      </w:r>
      <w:r>
        <w:br/>
      </w:r>
      <w:r>
        <w:rPr>
          <w:rFonts w:ascii="Times New Roman"/>
          <w:b/>
          <w:i w:val="false"/>
          <w:color w:val="000000"/>
        </w:rPr>
        <w:t>
(өзара әрекет) тәртібінің сипаттамасы</w:t>
      </w:r>
    </w:p>
    <w:bookmarkEnd w:id="156"/>
    <w:bookmarkStart w:name="z273" w:id="157"/>
    <w:p>
      <w:pPr>
        <w:spacing w:after="0"/>
        <w:ind w:left="0"/>
        <w:jc w:val="both"/>
      </w:pPr>
      <w:r>
        <w:rPr>
          <w:rFonts w:ascii="Times New Roman"/>
          <w:b w:val="false"/>
          <w:i w:val="false"/>
          <w:color w:val="000000"/>
          <w:sz w:val="28"/>
        </w:rPr>
        <w:t>
      13.Тұтынушы мемлекеттік қызмет алу үшін келесі құжаттарды ұсынады:</w:t>
      </w:r>
      <w:r>
        <w:br/>
      </w:r>
      <w:r>
        <w:rPr>
          <w:rFonts w:ascii="Times New Roman"/>
          <w:b w:val="false"/>
          <w:i w:val="false"/>
          <w:color w:val="000000"/>
          <w:sz w:val="28"/>
        </w:rPr>
        <w:t>
      1) тұтынушының жазбаша өтініші, ал кәмелеттік жасқа толмаған және әрекетке қабілетсіз адамдарға - заңды өкілінің (баланың ата-анасының біреуінің, қамқоршысының, қорғаншының) жазбаша өтініші немесе белгіленген нысандағы медициналық қолдаухаты;</w:t>
      </w:r>
      <w:r>
        <w:br/>
      </w:r>
      <w:r>
        <w:rPr>
          <w:rFonts w:ascii="Times New Roman"/>
          <w:b w:val="false"/>
          <w:i w:val="false"/>
          <w:color w:val="000000"/>
          <w:sz w:val="28"/>
        </w:rPr>
        <w:t>
      2) баланың туу туралы куәлігінің көшірмесі немесе жеке куәлігі;</w:t>
      </w:r>
      <w:r>
        <w:br/>
      </w:r>
      <w:r>
        <w:rPr>
          <w:rFonts w:ascii="Times New Roman"/>
          <w:b w:val="false"/>
          <w:i w:val="false"/>
          <w:color w:val="000000"/>
          <w:sz w:val="28"/>
        </w:rPr>
        <w:t>
      3) тұрғылықты тұратын жері бойынша тіркелгенін растайтын құжатты (мекенжай анықтамасын не селолық және/немесе ауылдық әкімдердің анықтамасын);</w:t>
      </w:r>
      <w:r>
        <w:br/>
      </w:r>
      <w:r>
        <w:rPr>
          <w:rFonts w:ascii="Times New Roman"/>
          <w:b w:val="false"/>
          <w:i w:val="false"/>
          <w:color w:val="000000"/>
          <w:sz w:val="28"/>
        </w:rPr>
        <w:t>
      4) мүгедектігі туралы анықтаманың көшірмесі (қарттар үшін талап етілмейді);</w:t>
      </w:r>
      <w:r>
        <w:br/>
      </w:r>
      <w:r>
        <w:rPr>
          <w:rFonts w:ascii="Times New Roman"/>
          <w:b w:val="false"/>
          <w:i w:val="false"/>
          <w:color w:val="000000"/>
          <w:sz w:val="28"/>
        </w:rPr>
        <w:t>
      5) белгіленген нысан бойынша медициналық карта;</w:t>
      </w:r>
      <w:r>
        <w:br/>
      </w:r>
      <w:r>
        <w:rPr>
          <w:rFonts w:ascii="Times New Roman"/>
          <w:b w:val="false"/>
          <w:i w:val="false"/>
          <w:color w:val="000000"/>
          <w:sz w:val="28"/>
        </w:rPr>
        <w:t>
      6) мүгедекті оңалтудың жеке бағдарламасынан үзінді көшірмесін (қарттар үшін талап етілмейді);</w:t>
      </w:r>
      <w:r>
        <w:br/>
      </w:r>
      <w:r>
        <w:rPr>
          <w:rFonts w:ascii="Times New Roman"/>
          <w:b w:val="false"/>
          <w:i w:val="false"/>
          <w:color w:val="000000"/>
          <w:sz w:val="28"/>
        </w:rPr>
        <w:t>
      7) зейнеткер жастағы тұлғалар үшін - зейнеткер куәлігі;</w:t>
      </w:r>
      <w:r>
        <w:br/>
      </w:r>
      <w:r>
        <w:rPr>
          <w:rFonts w:ascii="Times New Roman"/>
          <w:b w:val="false"/>
          <w:i w:val="false"/>
          <w:color w:val="000000"/>
          <w:sz w:val="28"/>
        </w:rPr>
        <w:t>
      8) Ұлы Отан соғысының қатысушылары мен мүгедектері және соларға теңестірілген адамдар үшін Ұлы Отан соғысының мүгедегі, қатысушысы және соларға теңестірілген адамдардың мәртебесін растайтын куәлік.</w:t>
      </w:r>
      <w:r>
        <w:br/>
      </w:r>
      <w:r>
        <w:rPr>
          <w:rFonts w:ascii="Times New Roman"/>
          <w:b w:val="false"/>
          <w:i w:val="false"/>
          <w:color w:val="000000"/>
          <w:sz w:val="28"/>
        </w:rPr>
        <w:t>
      Салыстырып тексеру үшін құжаттардың түпнұсқалары мен көшірмелері ұсынылады, содан кейін құжаттардың түпнұсқалары қайтарылуға жатады.</w:t>
      </w:r>
      <w:r>
        <w:br/>
      </w:r>
      <w:r>
        <w:rPr>
          <w:rFonts w:ascii="Times New Roman"/>
          <w:b w:val="false"/>
          <w:i w:val="false"/>
          <w:color w:val="000000"/>
          <w:sz w:val="28"/>
        </w:rPr>
        <w:t>
</w:t>
      </w:r>
      <w:r>
        <w:rPr>
          <w:rFonts w:ascii="Times New Roman"/>
          <w:b w:val="false"/>
          <w:i w:val="false"/>
          <w:color w:val="000000"/>
          <w:sz w:val="28"/>
        </w:rPr>
        <w:t>
      14. Тұтынушыға барлық қажетті құжаттар тапсырылғаннан кейін беріледі:</w:t>
      </w:r>
      <w:r>
        <w:br/>
      </w:r>
      <w:r>
        <w:rPr>
          <w:rFonts w:ascii="Times New Roman"/>
          <w:b w:val="false"/>
          <w:i w:val="false"/>
          <w:color w:val="000000"/>
          <w:sz w:val="28"/>
        </w:rPr>
        <w:t>
      1) уәкілетті органда – өтініш берушінің тіркелген және мемлекеттік қызметті алу күні, құжаттарды қабылдаған адамның тегі мен аты-жөні көрсетілген талон беріледі;</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сұратылған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15. Үйде әлеуметтік қызмет көрсетуге құжаттарды ресімдеу туралы хабарламаны не бас тарту туралы жазбаша дәлелді жауапты жеткізу:</w:t>
      </w:r>
      <w:r>
        <w:br/>
      </w:r>
      <w:r>
        <w:rPr>
          <w:rFonts w:ascii="Times New Roman"/>
          <w:b w:val="false"/>
          <w:i w:val="false"/>
          <w:color w:val="000000"/>
          <w:sz w:val="28"/>
        </w:rPr>
        <w:t>
      1) уәкілетті органға жүгінген кезде – тұтынушы тұрғылықты жері бойынша уәкілетті органға өзі келген кезде не пошта байланысы арқылы;</w:t>
      </w:r>
      <w:r>
        <w:br/>
      </w:r>
      <w:r>
        <w:rPr>
          <w:rFonts w:ascii="Times New Roman"/>
          <w:b w:val="false"/>
          <w:i w:val="false"/>
          <w:color w:val="000000"/>
          <w:sz w:val="28"/>
        </w:rPr>
        <w:t>
      2) орталыққа жүгінген кезде – тұтынушы тұрғылықты жері бойынша орталыққа өзі келген кезде қолхат негізінде онда көрсетілген мерзімде күн сайын "терезелер" арқылы,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қызметті көрсетуден мынадай негіздер бойынша бас тартылады:</w:t>
      </w:r>
      <w:r>
        <w:br/>
      </w:r>
      <w:r>
        <w:rPr>
          <w:rFonts w:ascii="Times New Roman"/>
          <w:b w:val="false"/>
          <w:i w:val="false"/>
          <w:color w:val="000000"/>
          <w:sz w:val="28"/>
        </w:rPr>
        <w:t>
      1) үйде әлеуметтік қызмет көрсету үшін қабылдауға тұтынушыда медициналық қарсы көрсетілімдердің болуы;</w:t>
      </w:r>
      <w:r>
        <w:br/>
      </w:r>
      <w:r>
        <w:rPr>
          <w:rFonts w:ascii="Times New Roman"/>
          <w:b w:val="false"/>
          <w:i w:val="false"/>
          <w:color w:val="000000"/>
          <w:sz w:val="28"/>
        </w:rPr>
        <w:t>
      2) осы мемлекеттік қызмет көрсету үшін талап етілетін</w:t>
      </w:r>
      <w:r>
        <w:br/>
      </w:r>
      <w:r>
        <w:rPr>
          <w:rFonts w:ascii="Times New Roman"/>
          <w:b w:val="false"/>
          <w:i w:val="false"/>
          <w:color w:val="000000"/>
          <w:sz w:val="28"/>
        </w:rPr>
        <w:t>
      құжаттардың бірінің болмауы;</w:t>
      </w:r>
      <w:r>
        <w:br/>
      </w:r>
      <w:r>
        <w:rPr>
          <w:rFonts w:ascii="Times New Roman"/>
          <w:b w:val="false"/>
          <w:i w:val="false"/>
          <w:color w:val="000000"/>
          <w:sz w:val="28"/>
        </w:rPr>
        <w:t>
      3) көрнеу жалған құжаттама беру.</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Мемлекеттік қызмет орталық арқылы жүзеге асырылған кезде уәкілетті орган жоғарыда көрсетілген себептер бойынша бас тарту себебін жазбаша жауаппен дәлелдейді және құжаттар пакетін алғаннан кейін он үшінші жұмыс күні құжаттарды қайтарады және кейін өтініш берушіге беру үшін бас тарту себебін көрсетіле отырып, орталыққа хабарлама жібереді.</w:t>
      </w:r>
      <w:r>
        <w:br/>
      </w:r>
      <w:r>
        <w:rPr>
          <w:rFonts w:ascii="Times New Roman"/>
          <w:b w:val="false"/>
          <w:i w:val="false"/>
          <w:color w:val="000000"/>
          <w:sz w:val="28"/>
        </w:rPr>
        <w:t>
</w:t>
      </w:r>
      <w:r>
        <w:rPr>
          <w:rFonts w:ascii="Times New Roman"/>
          <w:b w:val="false"/>
          <w:i w:val="false"/>
          <w:color w:val="000000"/>
          <w:sz w:val="28"/>
        </w:rPr>
        <w:t>
      17.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3) орталық инспекторы.</w:t>
      </w:r>
      <w:r>
        <w:br/>
      </w:r>
      <w:r>
        <w:rPr>
          <w:rFonts w:ascii="Times New Roman"/>
          <w:b w:val="false"/>
          <w:i w:val="false"/>
          <w:color w:val="000000"/>
          <w:sz w:val="28"/>
        </w:rPr>
        <w:t>
</w:t>
      </w:r>
      <w:r>
        <w:rPr>
          <w:rFonts w:ascii="Times New Roman"/>
          <w:b w:val="false"/>
          <w:i w:val="false"/>
          <w:color w:val="000000"/>
          <w:sz w:val="28"/>
        </w:rPr>
        <w:t>
      18. Әр әкімшілік әрекеттерінің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157"/>
    <w:bookmarkStart w:name="z280" w:id="158"/>
    <w:p>
      <w:pPr>
        <w:spacing w:after="0"/>
        <w:ind w:left="0"/>
        <w:jc w:val="left"/>
      </w:pPr>
      <w:r>
        <w:rPr>
          <w:rFonts w:ascii="Times New Roman"/>
          <w:b/>
          <w:i w:val="false"/>
          <w:color w:val="000000"/>
        </w:rPr>
        <w:t xml:space="preserve"> 
5. Мемлекеттік қызметтерді көрсететін лауазымды</w:t>
      </w:r>
      <w:r>
        <w:br/>
      </w:r>
      <w:r>
        <w:rPr>
          <w:rFonts w:ascii="Times New Roman"/>
          <w:b/>
          <w:i w:val="false"/>
          <w:color w:val="000000"/>
        </w:rPr>
        <w:t>
тұлғалардың жауапкершілігі</w:t>
      </w:r>
    </w:p>
    <w:bookmarkEnd w:id="158"/>
    <w:bookmarkStart w:name="z281" w:id="159"/>
    <w:p>
      <w:pPr>
        <w:spacing w:after="0"/>
        <w:ind w:left="0"/>
        <w:jc w:val="both"/>
      </w:pPr>
      <w:r>
        <w:rPr>
          <w:rFonts w:ascii="Times New Roman"/>
          <w:b w:val="false"/>
          <w:i w:val="false"/>
          <w:color w:val="000000"/>
          <w:sz w:val="28"/>
        </w:rPr>
        <w:t>
      20. Мемлекеттік қызмет көрсетуге уәкілетті орган басшысы және орталық басшысы жауапты тұлға болып табылады (бұдан әрі - лауазымды тұлғалар).</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159"/>
    <w:bookmarkStart w:name="z282" w:id="160"/>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 күтіміне</w:t>
      </w:r>
      <w:r>
        <w:br/>
      </w:r>
      <w:r>
        <w:rPr>
          <w:rFonts w:ascii="Times New Roman"/>
          <w:b w:val="false"/>
          <w:i w:val="false"/>
          <w:color w:val="000000"/>
          <w:sz w:val="28"/>
        </w:rPr>
        <w:t>
және жәрдеміне мұқтаж мүгедектерге</w:t>
      </w:r>
      <w:r>
        <w:br/>
      </w:r>
      <w:r>
        <w:rPr>
          <w:rFonts w:ascii="Times New Roman"/>
          <w:b w:val="false"/>
          <w:i w:val="false"/>
          <w:color w:val="000000"/>
          <w:sz w:val="28"/>
        </w:rPr>
        <w:t>
және мүгедек балаларға үйде әлеуметтік</w:t>
      </w:r>
      <w:r>
        <w:br/>
      </w:r>
      <w:r>
        <w:rPr>
          <w:rFonts w:ascii="Times New Roman"/>
          <w:b w:val="false"/>
          <w:i w:val="false"/>
          <w:color w:val="000000"/>
          <w:sz w:val="28"/>
        </w:rPr>
        <w:t>
қызмет көрсетуге құжаттарды ресімдеу"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1 қосымша</w:t>
      </w:r>
    </w:p>
    <w:bookmarkEnd w:id="160"/>
    <w:bookmarkStart w:name="z283" w:id="161"/>
    <w:p>
      <w:pPr>
        <w:spacing w:after="0"/>
        <w:ind w:left="0"/>
        <w:jc w:val="left"/>
      </w:pPr>
      <w:r>
        <w:rPr>
          <w:rFonts w:ascii="Times New Roman"/>
          <w:b/>
          <w:i w:val="false"/>
          <w:color w:val="000000"/>
        </w:rPr>
        <w:t xml:space="preserve"> 
"Жалғызілікті, жалғыз тұратын қарттарға, бөгде адамның күтіміне</w:t>
      </w:r>
      <w:r>
        <w:br/>
      </w:r>
      <w:r>
        <w:rPr>
          <w:rFonts w:ascii="Times New Roman"/>
          <w:b/>
          <w:i w:val="false"/>
          <w:color w:val="000000"/>
        </w:rPr>
        <w:t>
және жәрдеміне мұқтаж мүгедектерге және мүгедек балаларға үйде</w:t>
      </w:r>
      <w:r>
        <w:br/>
      </w:r>
      <w:r>
        <w:rPr>
          <w:rFonts w:ascii="Times New Roman"/>
          <w:b/>
          <w:i w:val="false"/>
          <w:color w:val="000000"/>
        </w:rPr>
        <w:t>
әлеуметтік қызмет көрсетуге құжаттарды ресімдеу" мемлекеттік</w:t>
      </w:r>
      <w:r>
        <w:br/>
      </w:r>
      <w:r>
        <w:rPr>
          <w:rFonts w:ascii="Times New Roman"/>
          <w:b/>
          <w:i w:val="false"/>
          <w:color w:val="000000"/>
        </w:rPr>
        <w:t>
қызмет көрсету бойынша уәкілетті орган мен халыққа қызмет</w:t>
      </w:r>
      <w:r>
        <w:br/>
      </w:r>
      <w:r>
        <w:rPr>
          <w:rFonts w:ascii="Times New Roman"/>
          <w:b/>
          <w:i w:val="false"/>
          <w:color w:val="000000"/>
        </w:rPr>
        <w:t>
көрсету орталықтарының байланыс деректері</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61"/>
        <w:gridCol w:w="4245"/>
        <w:gridCol w:w="1694"/>
      </w:tblGrid>
      <w:tr>
        <w:trPr>
          <w:trHeight w:val="30" w:hRule="atLeast"/>
        </w:trPr>
        <w:tc>
          <w:tcPr>
            <w:tcW w:w="7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және халыққа қызмет көрсету орталықтарының атауы</w:t>
            </w:r>
          </w:p>
        </w:tc>
        <w:tc>
          <w:tcPr>
            <w:tcW w:w="4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7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"Жезқазған қаласының жұмыспен қамту және әлеуметтік бағдарламалар бөлімі" мемлекеттік мекемесі</w:t>
            </w:r>
          </w:p>
        </w:tc>
        <w:tc>
          <w:tcPr>
            <w:tcW w:w="4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100604, Қарағанды облысы, Жезқазған қаласы, Ғарышкерлер бульвары, 39а</w:t>
            </w:r>
            <w:r>
              <w:br/>
            </w:r>
            <w:r>
              <w:rPr>
                <w:rFonts w:ascii="Times New Roman"/>
                <w:b w:val="false"/>
                <w:i w:val="false"/>
                <w:color w:val="000000"/>
                <w:sz w:val="20"/>
              </w:rPr>
              <w:t>
</w:t>
            </w:r>
            <w:r>
              <w:rPr>
                <w:rFonts w:ascii="Times New Roman"/>
                <w:b w:val="false"/>
                <w:i w:val="false"/>
                <w:color w:val="000000"/>
                <w:sz w:val="20"/>
              </w:rPr>
              <w:t>zhez_cobes@krg.gov.kz</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765670</w:t>
            </w:r>
          </w:p>
        </w:tc>
      </w:tr>
      <w:tr>
        <w:trPr>
          <w:trHeight w:val="30" w:hRule="atLeast"/>
        </w:trPr>
        <w:tc>
          <w:tcPr>
            <w:tcW w:w="7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жөніндегі комитетінің "Қарағанды облысы бойынша Халыққа қызмет көрсету орталығы" Республикалық мемлекеттік кәсіпорнының шаруашылық жүргізу құқығындағы Жезқазған қаласындағы бөлімі</w:t>
            </w:r>
          </w:p>
        </w:tc>
        <w:tc>
          <w:tcPr>
            <w:tcW w:w="4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100604, Қарағанды облысы, Жезқазған қаласы, Б. Момышулы көшесі, 9</w:t>
            </w:r>
            <w:r>
              <w:br/>
            </w:r>
            <w:r>
              <w:rPr>
                <w:rFonts w:ascii="Times New Roman"/>
                <w:b w:val="false"/>
                <w:i w:val="false"/>
                <w:color w:val="000000"/>
                <w:sz w:val="20"/>
              </w:rPr>
              <w:t>
</w:t>
            </w:r>
            <w:r>
              <w:rPr>
                <w:rFonts w:ascii="Times New Roman"/>
                <w:b w:val="false"/>
                <w:i w:val="false"/>
                <w:color w:val="000000"/>
                <w:sz w:val="20"/>
              </w:rPr>
              <w:t>con_zhezkazgan@maіl.ru</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738110</w:t>
            </w:r>
          </w:p>
        </w:tc>
      </w:tr>
    </w:tbl>
    <w:bookmarkStart w:name="z284" w:id="162"/>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 күтіміне</w:t>
      </w:r>
      <w:r>
        <w:br/>
      </w:r>
      <w:r>
        <w:rPr>
          <w:rFonts w:ascii="Times New Roman"/>
          <w:b w:val="false"/>
          <w:i w:val="false"/>
          <w:color w:val="000000"/>
          <w:sz w:val="28"/>
        </w:rPr>
        <w:t>
және жәрдеміне мұқтаж мүгедектерге</w:t>
      </w:r>
      <w:r>
        <w:br/>
      </w:r>
      <w:r>
        <w:rPr>
          <w:rFonts w:ascii="Times New Roman"/>
          <w:b w:val="false"/>
          <w:i w:val="false"/>
          <w:color w:val="000000"/>
          <w:sz w:val="28"/>
        </w:rPr>
        <w:t>
және мүгедек балаларға үйде әлеуметтік</w:t>
      </w:r>
      <w:r>
        <w:br/>
      </w:r>
      <w:r>
        <w:rPr>
          <w:rFonts w:ascii="Times New Roman"/>
          <w:b w:val="false"/>
          <w:i w:val="false"/>
          <w:color w:val="000000"/>
          <w:sz w:val="28"/>
        </w:rPr>
        <w:t>
қызмет көрсетуге құжаттарды ресімдеу"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2 қосымша</w:t>
      </w:r>
    </w:p>
    <w:bookmarkEnd w:id="162"/>
    <w:bookmarkStart w:name="z285" w:id="163"/>
    <w:p>
      <w:pPr>
        <w:spacing w:after="0"/>
        <w:ind w:left="0"/>
        <w:jc w:val="left"/>
      </w:pPr>
      <w:r>
        <w:rPr>
          <w:rFonts w:ascii="Times New Roman"/>
          <w:b/>
          <w:i w:val="false"/>
          <w:color w:val="000000"/>
        </w:rPr>
        <w:t xml:space="preserve"> 
Әр әкімшілік әрекеттерінің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әрекеттесуінің мәтіндік кестелік сипаттамасы</w:t>
      </w:r>
    </w:p>
    <w:bookmarkEnd w:id="163"/>
    <w:bookmarkStart w:name="z286" w:id="164"/>
    <w:p>
      <w:pPr>
        <w:spacing w:after="0"/>
        <w:ind w:left="0"/>
        <w:jc w:val="both"/>
      </w:pPr>
      <w:r>
        <w:rPr>
          <w:rFonts w:ascii="Times New Roman"/>
          <w:b w:val="false"/>
          <w:i w:val="false"/>
          <w:color w:val="000000"/>
          <w:sz w:val="28"/>
        </w:rPr>
        <w:t>
      1 Кесте. ҚФБ әрекетін сипаттау</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7"/>
        <w:gridCol w:w="2971"/>
        <w:gridCol w:w="2560"/>
        <w:gridCol w:w="423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2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қабылдау, құжаттарды тексеру</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жауапты немесе хабарламаны дайындау</w:t>
            </w:r>
          </w:p>
        </w:tc>
      </w:tr>
      <w:tr>
        <w:trPr>
          <w:trHeight w:val="30" w:hRule="atLeast"/>
        </w:trPr>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көрсетуден бас тарту туралы дәлелді жауапты немесе хабарламаны басшыға қол қоюға жолдау</w:t>
            </w:r>
          </w:p>
        </w:tc>
      </w:tr>
      <w:tr>
        <w:trPr>
          <w:trHeight w:val="30" w:hRule="atLeast"/>
        </w:trPr>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күні</w:t>
            </w:r>
          </w:p>
        </w:tc>
      </w:tr>
      <w:tr>
        <w:trPr>
          <w:trHeight w:val="30" w:hRule="atLeast"/>
        </w:trPr>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2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тіркеу </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бұрыштама қою үшін уәкілетті органның басшысына жолдау</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5"/>
        <w:gridCol w:w="4430"/>
        <w:gridCol w:w="481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басшылығы</w:t>
            </w:r>
          </w:p>
        </w:tc>
        <w:tc>
          <w:tcPr>
            <w:tcW w:w="4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4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4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r>
      <w:tr>
        <w:trPr>
          <w:trHeight w:val="30" w:hRule="atLeast"/>
        </w:trPr>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туралы нәтижесін уәкілетті органның жауапты тұлғасына тапсыру</w:t>
            </w:r>
          </w:p>
        </w:tc>
        <w:tc>
          <w:tcPr>
            <w:tcW w:w="4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тұтынушыға беру</w:t>
            </w:r>
          </w:p>
        </w:tc>
      </w:tr>
      <w:tr>
        <w:trPr>
          <w:trHeight w:val="30" w:hRule="atLeast"/>
        </w:trPr>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4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3"/>
        <w:gridCol w:w="2899"/>
        <w:gridCol w:w="3439"/>
        <w:gridCol w:w="310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тіркеу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қол хат беру</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уәкілетті органның басшысына бұрыштама қоюға жіберу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жолдау</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құрастыру</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тапсыру</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690" w:hRule="atLeast"/>
        </w:trPr>
        <w:tc>
          <w:tcPr>
            <w:tcW w:w="3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қабылдаған күні екі реттен кем емес</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14"/>
        <w:gridCol w:w="2745"/>
        <w:gridCol w:w="2530"/>
        <w:gridCol w:w="2667"/>
        <w:gridCol w:w="2824"/>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Баламалы үдерістің әрекеттері (барысы, жұмыс ағымы)</w:t>
            </w:r>
          </w:p>
        </w:tc>
      </w:tr>
      <w:tr>
        <w:trPr>
          <w:trHeight w:val="30" w:hRule="atLeast"/>
        </w:trPr>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дайындау</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тіркеу</w:t>
            </w:r>
          </w:p>
        </w:tc>
      </w:tr>
      <w:tr>
        <w:trPr>
          <w:trHeight w:val="30" w:hRule="atLeast"/>
        </w:trPr>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 көрсетуден бас тарту туралы дәлелді жауапқа қол қою үшін басшыға жолдау</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туралы нәтижені уәкілетті органның жауапты тұлғасына тапсыру</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орталыққа тапсыру</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 көрсетуден бас тарту туралы дәлелді жауапты тұтынушыға беру</w:t>
            </w:r>
          </w:p>
        </w:tc>
      </w:tr>
      <w:tr>
        <w:trPr>
          <w:trHeight w:val="510" w:hRule="atLeast"/>
        </w:trPr>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w:t>
            </w:r>
          </w:p>
        </w:tc>
      </w:tr>
    </w:tbl>
    <w:bookmarkStart w:name="z287" w:id="165"/>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 күтіміне</w:t>
      </w:r>
      <w:r>
        <w:br/>
      </w:r>
      <w:r>
        <w:rPr>
          <w:rFonts w:ascii="Times New Roman"/>
          <w:b w:val="false"/>
          <w:i w:val="false"/>
          <w:color w:val="000000"/>
          <w:sz w:val="28"/>
        </w:rPr>
        <w:t>
және жәрдеміне мұқтаж мүгедектерге</w:t>
      </w:r>
      <w:r>
        <w:br/>
      </w:r>
      <w:r>
        <w:rPr>
          <w:rFonts w:ascii="Times New Roman"/>
          <w:b w:val="false"/>
          <w:i w:val="false"/>
          <w:color w:val="000000"/>
          <w:sz w:val="28"/>
        </w:rPr>
        <w:t>
және мүгедек балаларға үйде әлеуметтік</w:t>
      </w:r>
      <w:r>
        <w:br/>
      </w:r>
      <w:r>
        <w:rPr>
          <w:rFonts w:ascii="Times New Roman"/>
          <w:b w:val="false"/>
          <w:i w:val="false"/>
          <w:color w:val="000000"/>
          <w:sz w:val="28"/>
        </w:rPr>
        <w:t>
қызмет көрсетуге құжаттарды ресімдеу"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3 қосымша</w:t>
      </w:r>
    </w:p>
    <w:bookmarkEnd w:id="165"/>
    <w:bookmarkStart w:name="z288" w:id="166"/>
    <w:p>
      <w:pPr>
        <w:spacing w:after="0"/>
        <w:ind w:left="0"/>
        <w:jc w:val="left"/>
      </w:pPr>
      <w:r>
        <w:rPr>
          <w:rFonts w:ascii="Times New Roman"/>
          <w:b/>
          <w:i w:val="false"/>
          <w:color w:val="000000"/>
        </w:rPr>
        <w:t xml:space="preserve"> 
Мемлекеттік қызметті көрсету үдерісінде ҚФБ және</w:t>
      </w:r>
      <w:r>
        <w:br/>
      </w:r>
      <w:r>
        <w:rPr>
          <w:rFonts w:ascii="Times New Roman"/>
          <w:b/>
          <w:i w:val="false"/>
          <w:color w:val="000000"/>
        </w:rPr>
        <w:t>
әкімшілік әрекеттердің логикалық реттілігі арасындағы</w:t>
      </w:r>
      <w:r>
        <w:br/>
      </w:r>
      <w:r>
        <w:rPr>
          <w:rFonts w:ascii="Times New Roman"/>
          <w:b/>
          <w:i w:val="false"/>
          <w:color w:val="000000"/>
        </w:rPr>
        <w:t>
өзара байланысты көрсететін сызбалар</w:t>
      </w:r>
    </w:p>
    <w:bookmarkEnd w:id="166"/>
    <w:bookmarkStart w:name="z289" w:id="167"/>
    <w:p>
      <w:pPr>
        <w:spacing w:after="0"/>
        <w:ind w:left="0"/>
        <w:jc w:val="both"/>
      </w:pPr>
      <w:r>
        <w:rPr>
          <w:rFonts w:ascii="Times New Roman"/>
          <w:b w:val="false"/>
          <w:i w:val="false"/>
          <w:color w:val="000000"/>
          <w:sz w:val="28"/>
        </w:rPr>
        <w:t>
      1) уәкілетті органға өтініш білдірген кезде:</w:t>
      </w:r>
    </w:p>
    <w:bookmarkEnd w:id="167"/>
    <w:p>
      <w:pPr>
        <w:spacing w:after="0"/>
        <w:ind w:left="0"/>
        <w:jc w:val="both"/>
      </w:pPr>
      <w:r>
        <w:drawing>
          <wp:inline distT="0" distB="0" distL="0" distR="0">
            <wp:extent cx="67310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731000" cy="7404100"/>
                    </a:xfrm>
                    <a:prstGeom prst="rect">
                      <a:avLst/>
                    </a:prstGeom>
                  </pic:spPr>
                </pic:pic>
              </a:graphicData>
            </a:graphic>
          </wp:inline>
        </w:drawing>
      </w:r>
    </w:p>
    <w:bookmarkStart w:name="z290" w:id="168"/>
    <w:p>
      <w:pPr>
        <w:spacing w:after="0"/>
        <w:ind w:left="0"/>
        <w:jc w:val="both"/>
      </w:pPr>
      <w:r>
        <w:rPr>
          <w:rFonts w:ascii="Times New Roman"/>
          <w:b w:val="false"/>
          <w:i w:val="false"/>
          <w:color w:val="000000"/>
          <w:sz w:val="28"/>
        </w:rPr>
        <w:t>
      2) орталыққа өтініш білдірген кезде:</w:t>
      </w:r>
    </w:p>
    <w:bookmarkEnd w:id="168"/>
    <w:p>
      <w:pPr>
        <w:spacing w:after="0"/>
        <w:ind w:left="0"/>
        <w:jc w:val="both"/>
      </w:pPr>
      <w:r>
        <w:drawing>
          <wp:inline distT="0" distB="0" distL="0" distR="0">
            <wp:extent cx="70104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010400" cy="9702800"/>
                    </a:xfrm>
                    <a:prstGeom prst="rect">
                      <a:avLst/>
                    </a:prstGeom>
                  </pic:spPr>
                </pic:pic>
              </a:graphicData>
            </a:graphic>
          </wp:inline>
        </w:drawing>
      </w:r>
    </w:p>
    <w:bookmarkStart w:name="z291" w:id="169"/>
    <w:p>
      <w:pPr>
        <w:spacing w:after="0"/>
        <w:ind w:left="0"/>
        <w:jc w:val="both"/>
      </w:pPr>
      <w:r>
        <w:rPr>
          <w:rFonts w:ascii="Times New Roman"/>
          <w:b w:val="false"/>
          <w:i w:val="false"/>
          <w:color w:val="000000"/>
          <w:sz w:val="28"/>
        </w:rPr>
        <w:t>
Жезқазған қаласы әкімдігінің</w:t>
      </w:r>
      <w:r>
        <w:br/>
      </w:r>
      <w:r>
        <w:rPr>
          <w:rFonts w:ascii="Times New Roman"/>
          <w:b w:val="false"/>
          <w:i w:val="false"/>
          <w:color w:val="000000"/>
          <w:sz w:val="28"/>
        </w:rPr>
        <w:t>
2013 жылғы 24 қаңтардағы</w:t>
      </w:r>
      <w:r>
        <w:br/>
      </w:r>
      <w:r>
        <w:rPr>
          <w:rFonts w:ascii="Times New Roman"/>
          <w:b w:val="false"/>
          <w:i w:val="false"/>
          <w:color w:val="000000"/>
          <w:sz w:val="28"/>
        </w:rPr>
        <w:t>
N 02/01 қаулысымен</w:t>
      </w:r>
      <w:r>
        <w:br/>
      </w:r>
      <w:r>
        <w:rPr>
          <w:rFonts w:ascii="Times New Roman"/>
          <w:b w:val="false"/>
          <w:i w:val="false"/>
          <w:color w:val="000000"/>
          <w:sz w:val="28"/>
        </w:rPr>
        <w:t>
бекітілген</w:t>
      </w:r>
    </w:p>
    <w:bookmarkEnd w:id="169"/>
    <w:bookmarkStart w:name="z292" w:id="170"/>
    <w:p>
      <w:pPr>
        <w:spacing w:after="0"/>
        <w:ind w:left="0"/>
        <w:jc w:val="left"/>
      </w:pPr>
      <w:r>
        <w:rPr>
          <w:rFonts w:ascii="Times New Roman"/>
          <w:b/>
          <w:i w:val="false"/>
          <w:color w:val="000000"/>
        </w:rPr>
        <w:t xml:space="preserve"> 
"Жергілікті өкілді органдардың шешімдері</w:t>
      </w:r>
      <w:r>
        <w:br/>
      </w:r>
      <w:r>
        <w:rPr>
          <w:rFonts w:ascii="Times New Roman"/>
          <w:b/>
          <w:i w:val="false"/>
          <w:color w:val="000000"/>
        </w:rPr>
        <w:t>
бойынша мұқтаж азаматтардың жекелеген санаттарына</w:t>
      </w:r>
      <w:r>
        <w:br/>
      </w:r>
      <w:r>
        <w:rPr>
          <w:rFonts w:ascii="Times New Roman"/>
          <w:b/>
          <w:i w:val="false"/>
          <w:color w:val="000000"/>
        </w:rPr>
        <w:t>
әлеуметтік көмек тағайындау және төлеу"</w:t>
      </w:r>
      <w:r>
        <w:br/>
      </w:r>
      <w:r>
        <w:rPr>
          <w:rFonts w:ascii="Times New Roman"/>
          <w:b/>
          <w:i w:val="false"/>
          <w:color w:val="000000"/>
        </w:rPr>
        <w:t>
мемлекеттік қызмет көрсету регламенті</w:t>
      </w:r>
    </w:p>
    <w:bookmarkEnd w:id="170"/>
    <w:bookmarkStart w:name="z293" w:id="171"/>
    <w:p>
      <w:pPr>
        <w:spacing w:after="0"/>
        <w:ind w:left="0"/>
        <w:jc w:val="left"/>
      </w:pPr>
      <w:r>
        <w:rPr>
          <w:rFonts w:ascii="Times New Roman"/>
          <w:b/>
          <w:i w:val="false"/>
          <w:color w:val="000000"/>
        </w:rPr>
        <w:t xml:space="preserve"> 
1. Негізгі түсініктер</w:t>
      </w:r>
    </w:p>
    <w:bookmarkEnd w:id="171"/>
    <w:bookmarkStart w:name="z294" w:id="172"/>
    <w:p>
      <w:pPr>
        <w:spacing w:after="0"/>
        <w:ind w:left="0"/>
        <w:jc w:val="both"/>
      </w:pPr>
      <w:r>
        <w:rPr>
          <w:rFonts w:ascii="Times New Roman"/>
          <w:b w:val="false"/>
          <w:i w:val="false"/>
          <w:color w:val="000000"/>
          <w:sz w:val="28"/>
        </w:rPr>
        <w:t>
      1. Қолданылатын терминдер мен аббревиатуралардың анықтамалары: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 немесе олардың қосалқы жүйелері;</w:t>
      </w:r>
      <w:r>
        <w:br/>
      </w:r>
      <w:r>
        <w:rPr>
          <w:rFonts w:ascii="Times New Roman"/>
          <w:b w:val="false"/>
          <w:i w:val="false"/>
          <w:color w:val="000000"/>
          <w:sz w:val="28"/>
        </w:rPr>
        <w:t>
      2) уәкілетті орган - "Жезқазған қаласының жұмыспен қамту және әлеуметтік бағдарламалар бөлімі" мемлекеттік мекемесі.</w:t>
      </w:r>
    </w:p>
    <w:bookmarkEnd w:id="172"/>
    <w:bookmarkStart w:name="z295" w:id="173"/>
    <w:p>
      <w:pPr>
        <w:spacing w:after="0"/>
        <w:ind w:left="0"/>
        <w:jc w:val="left"/>
      </w:pPr>
      <w:r>
        <w:rPr>
          <w:rFonts w:ascii="Times New Roman"/>
          <w:b/>
          <w:i w:val="false"/>
          <w:color w:val="000000"/>
        </w:rPr>
        <w:t xml:space="preserve"> 
2. Жалпы ережелер</w:t>
      </w:r>
    </w:p>
    <w:bookmarkEnd w:id="173"/>
    <w:bookmarkStart w:name="z296" w:id="174"/>
    <w:p>
      <w:pPr>
        <w:spacing w:after="0"/>
        <w:ind w:left="0"/>
        <w:jc w:val="both"/>
      </w:pPr>
      <w:r>
        <w:rPr>
          <w:rFonts w:ascii="Times New Roman"/>
          <w:b w:val="false"/>
          <w:i w:val="false"/>
          <w:color w:val="000000"/>
          <w:sz w:val="28"/>
        </w:rPr>
        <w:t>
      2. Осы "Жергілікті өкілді органдардың шешімдері бойынша мұқтаж азаматтардың жекелеген санаттарына әлеуметтік көмек тағайындау және төлеу" мемлекеттік қызмет көрсету регламенті (бұдан әрі - регламент) жергілікті өкілді органдардың шешімдері бойынша мұқтаж азаматтардың жекелеген санаттарына әлеуметтік көмек тағайындау және төлеу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"Жезқазған қаласының жұмыспен қамту және әлеуметтік бағдарламалар бөлімі" мемлекеттік мекемесімен көрсетіледі (бұдан әрі - уәкілетті орган), (байланыс деректері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Республикасында жергілікті мемлекеттік басқару және өзін - өзі басқару туралы" 2001 жылғы 23 қаңтардағы Қазақстан Республикасы Заңының 6 бабының 1 тармағы </w:t>
      </w:r>
      <w:r>
        <w:rPr>
          <w:rFonts w:ascii="Times New Roman"/>
          <w:b w:val="false"/>
          <w:i w:val="false"/>
          <w:color w:val="000000"/>
          <w:sz w:val="28"/>
        </w:rPr>
        <w:t>1) тармақшасының</w:t>
      </w:r>
      <w:r>
        <w:rPr>
          <w:rFonts w:ascii="Times New Roman"/>
          <w:b w:val="false"/>
          <w:i w:val="false"/>
          <w:color w:val="000000"/>
          <w:sz w:val="28"/>
        </w:rPr>
        <w:t>, Қазақстан Республикасы Үкіметінің 2011 жылғы 7 сәуірдегі "Жергілікті атқарушы органдар көрсететін әлеуметтік қорғау саласындағы мемлекеттік қызметтердің стандарттарын бекіту туралы" N 394 </w:t>
      </w:r>
      <w:r>
        <w:rPr>
          <w:rFonts w:ascii="Times New Roman"/>
          <w:b w:val="false"/>
          <w:i w:val="false"/>
          <w:color w:val="000000"/>
          <w:sz w:val="28"/>
        </w:rPr>
        <w:t>қаулысының</w:t>
      </w:r>
      <w:r>
        <w:rPr>
          <w:rFonts w:ascii="Times New Roman"/>
          <w:b w:val="false"/>
          <w:i w:val="false"/>
          <w:color w:val="000000"/>
          <w:sz w:val="28"/>
        </w:rPr>
        <w:t xml:space="preserve"> және жергілікті өкілді органның (мәслихаттың) шешімі негізінде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әлеуметтік көмек тағайындау туралы хабарлама (бұдан әрі - хабарлама) не мемлекеттік қызмет көрсетуден бас тарту туралы қағаз жеткізгіштегі дәлелді жауап болып табылады.</w:t>
      </w:r>
    </w:p>
    <w:bookmarkEnd w:id="174"/>
    <w:bookmarkStart w:name="z301" w:id="175"/>
    <w:p>
      <w:pPr>
        <w:spacing w:after="0"/>
        <w:ind w:left="0"/>
        <w:jc w:val="left"/>
      </w:pPr>
      <w:r>
        <w:rPr>
          <w:rFonts w:ascii="Times New Roman"/>
          <w:b/>
          <w:i w:val="false"/>
          <w:color w:val="000000"/>
        </w:rPr>
        <w:t xml:space="preserve"> 
3. Мемлекеттік қызмет көрсетудің тәртібіне қойылатын талаптар</w:t>
      </w:r>
    </w:p>
    <w:bookmarkEnd w:id="175"/>
    <w:bookmarkStart w:name="z302" w:id="176"/>
    <w:p>
      <w:pPr>
        <w:spacing w:after="0"/>
        <w:ind w:left="0"/>
        <w:jc w:val="both"/>
      </w:pPr>
      <w:r>
        <w:rPr>
          <w:rFonts w:ascii="Times New Roman"/>
          <w:b w:val="false"/>
          <w:i w:val="false"/>
          <w:color w:val="000000"/>
          <w:sz w:val="28"/>
        </w:rPr>
        <w:t>
      7. Мемлекеттік қызмет көрсету үшін жеке тұлғалардың санаттары жергілікті өкілді органдардың (мәслихаттардың) шешімі бойынша айқындалады.</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уәкілетті органда мемлекеттік қызмет көрсету мерзімдері тұтынушы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анықталған қажетті құжаттарды тапсырған сәттен бастап - он бес күнтізбелік күн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(талон алғанға дейін) - 30 минуттан аспайды;</w:t>
      </w:r>
      <w:r>
        <w:br/>
      </w:r>
      <w:r>
        <w:rPr>
          <w:rFonts w:ascii="Times New Roman"/>
          <w:b w:val="false"/>
          <w:i w:val="false"/>
          <w:color w:val="000000"/>
          <w:sz w:val="28"/>
        </w:rPr>
        <w:t>
      3) тұтынушыға өтініш берген күні сол жерде көрсетілетін мемлекеттік қызметті тұтынушыға қызмет көрсетудің жол берілетін ең көп уақыты - 15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14.00-ге дейін түскі үзіліспен күн сайын сағат 09.00-ден 18.00-ге дейін.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w:t>
      </w:r>
      <w:r>
        <w:rPr>
          <w:rFonts w:ascii="Times New Roman"/>
          <w:b w:val="false"/>
          <w:i w:val="false"/>
          <w:color w:val="000000"/>
          <w:sz w:val="28"/>
        </w:rPr>
        <w:t>
      11. Тұтынушыдан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тұтынушы уәкілетті органға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бірге өтінішті береді;</w:t>
      </w:r>
      <w:r>
        <w:br/>
      </w:r>
      <w:r>
        <w:rPr>
          <w:rFonts w:ascii="Times New Roman"/>
          <w:b w:val="false"/>
          <w:i w:val="false"/>
          <w:color w:val="000000"/>
          <w:sz w:val="28"/>
        </w:rPr>
        <w:t>
      2) уәкілетті орган құжаттарды қарастыруды, тіркеуді жүзеге асырады, хабарламаны немесе мемлекеттік қызметті көрсетуден бас тарту туралы дәлелді жауапты дайындайды және мемлекеттік қызметті тұтынушыға мемлекеттік қызмет көрсету нәтижесін береді.</w:t>
      </w:r>
      <w:r>
        <w:br/>
      </w:r>
      <w:r>
        <w:rPr>
          <w:rFonts w:ascii="Times New Roman"/>
          <w:b w:val="false"/>
          <w:i w:val="false"/>
          <w:color w:val="000000"/>
          <w:sz w:val="28"/>
        </w:rPr>
        <w:t>
</w:t>
      </w:r>
      <w:r>
        <w:rPr>
          <w:rFonts w:ascii="Times New Roman"/>
          <w:b w:val="false"/>
          <w:i w:val="false"/>
          <w:color w:val="000000"/>
          <w:sz w:val="28"/>
        </w:rPr>
        <w:t>
      12. Уәкілетті органда мемлекеттік қызметті көрсету үшін құжаттарды қабылдауды жүзеге асыратын тұлғалардың ең аз саны бір қызметкерді құрайды.</w:t>
      </w:r>
    </w:p>
    <w:bookmarkEnd w:id="176"/>
    <w:bookmarkStart w:name="z308" w:id="177"/>
    <w:p>
      <w:pPr>
        <w:spacing w:after="0"/>
        <w:ind w:left="0"/>
        <w:jc w:val="left"/>
      </w:pPr>
      <w:r>
        <w:rPr>
          <w:rFonts w:ascii="Times New Roman"/>
          <w:b/>
          <w:i w:val="false"/>
          <w:color w:val="000000"/>
        </w:rPr>
        <w:t xml:space="preserve"> 
4. Мемлекеттік қызмет көрсету барысындағы іс-әрекеттер</w:t>
      </w:r>
      <w:r>
        <w:br/>
      </w:r>
      <w:r>
        <w:rPr>
          <w:rFonts w:ascii="Times New Roman"/>
          <w:b/>
          <w:i w:val="false"/>
          <w:color w:val="000000"/>
        </w:rPr>
        <w:t>
(өзара әрекет) тәртібінің сипаттамасы</w:t>
      </w:r>
    </w:p>
    <w:bookmarkEnd w:id="177"/>
    <w:bookmarkStart w:name="z309" w:id="178"/>
    <w:p>
      <w:pPr>
        <w:spacing w:after="0"/>
        <w:ind w:left="0"/>
        <w:jc w:val="both"/>
      </w:pPr>
      <w:r>
        <w:rPr>
          <w:rFonts w:ascii="Times New Roman"/>
          <w:b w:val="false"/>
          <w:i w:val="false"/>
          <w:color w:val="000000"/>
          <w:sz w:val="28"/>
        </w:rPr>
        <w:t>
      13. Мемлекеттік қызметті алуға қажетті нақты құжаттардың тізбесі жергілікті өкілді органдардың (мәслихаттардың) шешімдерінде айқындалады.</w:t>
      </w:r>
      <w:r>
        <w:br/>
      </w:r>
      <w:r>
        <w:rPr>
          <w:rFonts w:ascii="Times New Roman"/>
          <w:b w:val="false"/>
          <w:i w:val="false"/>
          <w:color w:val="000000"/>
          <w:sz w:val="28"/>
        </w:rPr>
        <w:t>
</w:t>
      </w:r>
      <w:r>
        <w:rPr>
          <w:rFonts w:ascii="Times New Roman"/>
          <w:b w:val="false"/>
          <w:i w:val="false"/>
          <w:color w:val="000000"/>
          <w:sz w:val="28"/>
        </w:rPr>
        <w:t>
      14. Мемлекеттік қызмет тұтынушыға қажетті құжаттарды ұсына отырып еркін нысанда жазылған жазбаша өтініші бойынша көрсетіледі.</w:t>
      </w:r>
      <w:r>
        <w:br/>
      </w:r>
      <w:r>
        <w:rPr>
          <w:rFonts w:ascii="Times New Roman"/>
          <w:b w:val="false"/>
          <w:i w:val="false"/>
          <w:color w:val="000000"/>
          <w:sz w:val="28"/>
        </w:rPr>
        <w:t>
</w:t>
      </w:r>
      <w:r>
        <w:rPr>
          <w:rFonts w:ascii="Times New Roman"/>
          <w:b w:val="false"/>
          <w:i w:val="false"/>
          <w:color w:val="000000"/>
          <w:sz w:val="28"/>
        </w:rPr>
        <w:t>
      15. Барлық қажетті құжаттарды тапсырғаннан кейін тұтынушыға уәкілетті органда - тұтынушыны тіркеу және оның мемлекеттік қызметті алу күні, құжаттарды қабылдаған жауапты адамның тегі мен аты-жөні көрсетілген талон беріледі.</w:t>
      </w:r>
      <w:r>
        <w:br/>
      </w:r>
      <w:r>
        <w:rPr>
          <w:rFonts w:ascii="Times New Roman"/>
          <w:b w:val="false"/>
          <w:i w:val="false"/>
          <w:color w:val="000000"/>
          <w:sz w:val="28"/>
        </w:rPr>
        <w:t>
</w:t>
      </w:r>
      <w:r>
        <w:rPr>
          <w:rFonts w:ascii="Times New Roman"/>
          <w:b w:val="false"/>
          <w:i w:val="false"/>
          <w:color w:val="000000"/>
          <w:sz w:val="28"/>
        </w:rPr>
        <w:t>
      16. Әлеуметтік көмек тағайындау (тағайындаудан бас тарту) туралы хабарлама беру уәкілетті органға жеке өтініш не пошталық хабарлама арқылы жүзеге асырылады.</w:t>
      </w:r>
      <w:r>
        <w:br/>
      </w:r>
      <w:r>
        <w:rPr>
          <w:rFonts w:ascii="Times New Roman"/>
          <w:b w:val="false"/>
          <w:i w:val="false"/>
          <w:color w:val="000000"/>
          <w:sz w:val="28"/>
        </w:rPr>
        <w:t>
</w:t>
      </w:r>
      <w:r>
        <w:rPr>
          <w:rFonts w:ascii="Times New Roman"/>
          <w:b w:val="false"/>
          <w:i w:val="false"/>
          <w:color w:val="000000"/>
          <w:sz w:val="28"/>
        </w:rPr>
        <w:t>
      17. Тұтынушының құжаттарды тапсыру кезінде толық емес және (немесе) жалған мәліметтер ұсынуы мемлекеттік қызмет көрсетуден бас тарту (тоқтата тұру) үшін негіз болып табылады.</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2)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19.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20. Мемлекеттік қызметті көрсету үдерісінде ҚФБ және әкімшілік әрекеттердің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178"/>
    <w:bookmarkStart w:name="z317" w:id="179"/>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179"/>
    <w:bookmarkStart w:name="z318" w:id="180"/>
    <w:p>
      <w:pPr>
        <w:spacing w:after="0"/>
        <w:ind w:left="0"/>
        <w:jc w:val="both"/>
      </w:pPr>
      <w:r>
        <w:rPr>
          <w:rFonts w:ascii="Times New Roman"/>
          <w:b w:val="false"/>
          <w:i w:val="false"/>
          <w:color w:val="000000"/>
          <w:sz w:val="28"/>
        </w:rPr>
        <w:t>
      21. Мемлекеттік қызмет көрсетуге уәкілетті орган басшысы жауапты тұлға болып табылады (бұдан әрі - лауазымды тұлға).</w:t>
      </w:r>
      <w:r>
        <w:br/>
      </w:r>
      <w:r>
        <w:rPr>
          <w:rFonts w:ascii="Times New Roman"/>
          <w:b w:val="false"/>
          <w:i w:val="false"/>
          <w:color w:val="000000"/>
          <w:sz w:val="28"/>
        </w:rPr>
        <w:t>
      Лауазымды тұлғалар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180"/>
    <w:bookmarkStart w:name="z319" w:id="181"/>
    <w:p>
      <w:pPr>
        <w:spacing w:after="0"/>
        <w:ind w:left="0"/>
        <w:jc w:val="both"/>
      </w:pPr>
      <w:r>
        <w:rPr>
          <w:rFonts w:ascii="Times New Roman"/>
          <w:b w:val="false"/>
          <w:i w:val="false"/>
          <w:color w:val="000000"/>
          <w:sz w:val="28"/>
        </w:rPr>
        <w:t>
"Жергілікті өкілді органдардың</w:t>
      </w:r>
      <w:r>
        <w:br/>
      </w:r>
      <w:r>
        <w:rPr>
          <w:rFonts w:ascii="Times New Roman"/>
          <w:b w:val="false"/>
          <w:i w:val="false"/>
          <w:color w:val="000000"/>
          <w:sz w:val="28"/>
        </w:rPr>
        <w:t>
шешімдері бойынша мұқтаж азаматтардың</w:t>
      </w:r>
      <w:r>
        <w:br/>
      </w:r>
      <w:r>
        <w:rPr>
          <w:rFonts w:ascii="Times New Roman"/>
          <w:b w:val="false"/>
          <w:i w:val="false"/>
          <w:color w:val="000000"/>
          <w:sz w:val="28"/>
        </w:rPr>
        <w:t>
жекелеген санаттарына әлеуметтік</w:t>
      </w:r>
      <w:r>
        <w:br/>
      </w:r>
      <w:r>
        <w:rPr>
          <w:rFonts w:ascii="Times New Roman"/>
          <w:b w:val="false"/>
          <w:i w:val="false"/>
          <w:color w:val="000000"/>
          <w:sz w:val="28"/>
        </w:rPr>
        <w:t>
көмек тағайындау және төлеу"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1 қосымша</w:t>
      </w:r>
    </w:p>
    <w:bookmarkEnd w:id="181"/>
    <w:bookmarkStart w:name="z320" w:id="182"/>
    <w:p>
      <w:pPr>
        <w:spacing w:after="0"/>
        <w:ind w:left="0"/>
        <w:jc w:val="left"/>
      </w:pPr>
      <w:r>
        <w:rPr>
          <w:rFonts w:ascii="Times New Roman"/>
          <w:b/>
          <w:i w:val="false"/>
          <w:color w:val="000000"/>
        </w:rPr>
        <w:t xml:space="preserve"> 
"Жергілікті өкілді органдардың шешімдері бойынша</w:t>
      </w:r>
      <w:r>
        <w:br/>
      </w:r>
      <w:r>
        <w:rPr>
          <w:rFonts w:ascii="Times New Roman"/>
          <w:b/>
          <w:i w:val="false"/>
          <w:color w:val="000000"/>
        </w:rPr>
        <w:t>
мұқтаж азаматтардың жекелеген санаттарына әлеуметтік</w:t>
      </w:r>
      <w:r>
        <w:br/>
      </w:r>
      <w:r>
        <w:rPr>
          <w:rFonts w:ascii="Times New Roman"/>
          <w:b/>
          <w:i w:val="false"/>
          <w:color w:val="000000"/>
        </w:rPr>
        <w:t>
көмек тағайындау және төлеу" мемлекеттік қызметтің</w:t>
      </w:r>
      <w:r>
        <w:br/>
      </w:r>
      <w:r>
        <w:rPr>
          <w:rFonts w:ascii="Times New Roman"/>
          <w:b/>
          <w:i w:val="false"/>
          <w:color w:val="000000"/>
        </w:rPr>
        <w:t>
ұсыну бойынша уәкілетті органның байланыс деректері</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87"/>
        <w:gridCol w:w="6025"/>
        <w:gridCol w:w="1568"/>
      </w:tblGrid>
      <w:tr>
        <w:trPr>
          <w:trHeight w:val="30" w:hRule="atLeast"/>
        </w:trPr>
        <w:tc>
          <w:tcPr>
            <w:tcW w:w="5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атауы</w:t>
            </w:r>
          </w:p>
        </w:tc>
        <w:tc>
          <w:tcPr>
            <w:tcW w:w="6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5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"Жезқазған қаласының жұмыспен қамту және әлеуметтік бағдарламалар бөлімі" мемлекеттік мекемесі</w:t>
            </w:r>
          </w:p>
        </w:tc>
        <w:tc>
          <w:tcPr>
            <w:tcW w:w="6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100604, Қарағанды облысы, Жезқазған қаласы, Ғарышкерлер бульвары, 39а</w:t>
            </w:r>
            <w:r>
              <w:br/>
            </w:r>
            <w:r>
              <w:rPr>
                <w:rFonts w:ascii="Times New Roman"/>
                <w:b w:val="false"/>
                <w:i w:val="false"/>
                <w:color w:val="000000"/>
                <w:sz w:val="20"/>
              </w:rPr>
              <w:t>
</w:t>
            </w:r>
            <w:r>
              <w:rPr>
                <w:rFonts w:ascii="Times New Roman"/>
                <w:b w:val="false"/>
                <w:i w:val="false"/>
                <w:color w:val="000000"/>
                <w:sz w:val="20"/>
              </w:rPr>
              <w:t>zhez_cobes@krg.gov.kz</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765670</w:t>
            </w:r>
          </w:p>
        </w:tc>
      </w:tr>
    </w:tbl>
    <w:bookmarkStart w:name="z321" w:id="183"/>
    <w:p>
      <w:pPr>
        <w:spacing w:after="0"/>
        <w:ind w:left="0"/>
        <w:jc w:val="both"/>
      </w:pPr>
      <w:r>
        <w:rPr>
          <w:rFonts w:ascii="Times New Roman"/>
          <w:b w:val="false"/>
          <w:i w:val="false"/>
          <w:color w:val="000000"/>
          <w:sz w:val="28"/>
        </w:rPr>
        <w:t>
"Жергілікті өкілді органдардың</w:t>
      </w:r>
      <w:r>
        <w:br/>
      </w:r>
      <w:r>
        <w:rPr>
          <w:rFonts w:ascii="Times New Roman"/>
          <w:b w:val="false"/>
          <w:i w:val="false"/>
          <w:color w:val="000000"/>
          <w:sz w:val="28"/>
        </w:rPr>
        <w:t>
шешімдері бойынша мұқтаж азаматтардың</w:t>
      </w:r>
      <w:r>
        <w:br/>
      </w:r>
      <w:r>
        <w:rPr>
          <w:rFonts w:ascii="Times New Roman"/>
          <w:b w:val="false"/>
          <w:i w:val="false"/>
          <w:color w:val="000000"/>
          <w:sz w:val="28"/>
        </w:rPr>
        <w:t>
жекелеген санаттарына әлеуметтік</w:t>
      </w:r>
      <w:r>
        <w:br/>
      </w:r>
      <w:r>
        <w:rPr>
          <w:rFonts w:ascii="Times New Roman"/>
          <w:b w:val="false"/>
          <w:i w:val="false"/>
          <w:color w:val="000000"/>
          <w:sz w:val="28"/>
        </w:rPr>
        <w:t>
көмек тағайындау және төлеу"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2 қосымша</w:t>
      </w:r>
    </w:p>
    <w:bookmarkEnd w:id="183"/>
    <w:bookmarkStart w:name="z322" w:id="184"/>
    <w:p>
      <w:pPr>
        <w:spacing w:after="0"/>
        <w:ind w:left="0"/>
        <w:jc w:val="left"/>
      </w:pPr>
      <w:r>
        <w:rPr>
          <w:rFonts w:ascii="Times New Roman"/>
          <w:b/>
          <w:i w:val="false"/>
          <w:color w:val="000000"/>
        </w:rPr>
        <w:t xml:space="preserve"> 
Әр әкімшілік әрекеттің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әрекеттесуінің мәтіндік кестелік сипаттамасы</w:t>
      </w:r>
    </w:p>
    <w:bookmarkEnd w:id="184"/>
    <w:bookmarkStart w:name="z323" w:id="185"/>
    <w:p>
      <w:pPr>
        <w:spacing w:after="0"/>
        <w:ind w:left="0"/>
        <w:jc w:val="both"/>
      </w:pPr>
      <w:r>
        <w:rPr>
          <w:rFonts w:ascii="Times New Roman"/>
          <w:b w:val="false"/>
          <w:i w:val="false"/>
          <w:color w:val="000000"/>
          <w:sz w:val="28"/>
        </w:rPr>
        <w:t>
      1 Кесте. ҚФБ әрекетінің сипаттамасы</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59"/>
        <w:gridCol w:w="3334"/>
        <w:gridCol w:w="2937"/>
        <w:gridCol w:w="41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 (үдерістің, операцияның, рәсімнің) атауы және олардың сипатталуы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топтамасын қарастыру, бұрыштама қою</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дайындау</w:t>
            </w: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талон беру</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Өкілетті органның жауапты тұлғасына жолдау</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басшыға қол қоюға жолдау</w:t>
            </w: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күнтізбелік күн</w:t>
            </w: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бұрыштама қою үшін жолдау</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Күнтізбелік 1 күн ішінде</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8"/>
        <w:gridCol w:w="4935"/>
        <w:gridCol w:w="530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 жұмыс ағымы)</w:t>
            </w:r>
          </w:p>
        </w:tc>
      </w:tr>
      <w:tr>
        <w:trPr>
          <w:trHeight w:val="30" w:hRule="atLeast"/>
        </w:trPr>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мемлекеттік қызметті көрсетуден бас тарту туралы дәлелді жауапқа қол қою</w:t>
            </w:r>
          </w:p>
        </w:tc>
        <w:tc>
          <w:tcPr>
            <w:tcW w:w="5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мемлекеттік қызметті көрсетуден бас тарту туралы дәлелді жауапты тіркеу</w:t>
            </w:r>
          </w:p>
        </w:tc>
      </w:tr>
      <w:tr>
        <w:trPr>
          <w:trHeight w:val="30" w:hRule="atLeast"/>
        </w:trPr>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(ұйымдастырушы-өкімдік шешім, мәлімет, құжат)</w:t>
            </w:r>
          </w:p>
        </w:tc>
        <w:tc>
          <w:tcPr>
            <w:tcW w:w="4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көрсету туралы нәтижені өкілетті органның жауапты тұлғасына тапсыру</w:t>
            </w:r>
          </w:p>
        </w:tc>
        <w:tc>
          <w:tcPr>
            <w:tcW w:w="5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тұтынушыға хабарламаны немесе мемлекеттік қызметті көрсетуден бас тарту туралы дәлелді жауапты беру</w:t>
            </w:r>
          </w:p>
        </w:tc>
      </w:tr>
      <w:tr>
        <w:trPr>
          <w:trHeight w:val="75" w:hRule="atLeast"/>
        </w:trPr>
        <w:tc>
          <w:tcPr>
            <w:tcW w:w="3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c>
          <w:tcPr>
            <w:tcW w:w="5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күнтізбелік күн</w:t>
            </w:r>
          </w:p>
        </w:tc>
      </w:tr>
    </w:tbl>
    <w:bookmarkStart w:name="z324" w:id="186"/>
    <w:p>
      <w:pPr>
        <w:spacing w:after="0"/>
        <w:ind w:left="0"/>
        <w:jc w:val="both"/>
      </w:pPr>
      <w:r>
        <w:rPr>
          <w:rFonts w:ascii="Times New Roman"/>
          <w:b w:val="false"/>
          <w:i w:val="false"/>
          <w:color w:val="000000"/>
          <w:sz w:val="28"/>
        </w:rPr>
        <w:t>
"Жергілікті өкілді органдардың</w:t>
      </w:r>
      <w:r>
        <w:br/>
      </w:r>
      <w:r>
        <w:rPr>
          <w:rFonts w:ascii="Times New Roman"/>
          <w:b w:val="false"/>
          <w:i w:val="false"/>
          <w:color w:val="000000"/>
          <w:sz w:val="28"/>
        </w:rPr>
        <w:t>
шешімдері бойынша мұқтаж азаматтардың</w:t>
      </w:r>
      <w:r>
        <w:br/>
      </w:r>
      <w:r>
        <w:rPr>
          <w:rFonts w:ascii="Times New Roman"/>
          <w:b w:val="false"/>
          <w:i w:val="false"/>
          <w:color w:val="000000"/>
          <w:sz w:val="28"/>
        </w:rPr>
        <w:t>
жекелеген санаттарына әлеуметтік</w:t>
      </w:r>
      <w:r>
        <w:br/>
      </w:r>
      <w:r>
        <w:rPr>
          <w:rFonts w:ascii="Times New Roman"/>
          <w:b w:val="false"/>
          <w:i w:val="false"/>
          <w:color w:val="000000"/>
          <w:sz w:val="28"/>
        </w:rPr>
        <w:t>
көмек тағайындау және төлеу"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3 қосымша</w:t>
      </w:r>
    </w:p>
    <w:bookmarkEnd w:id="186"/>
    <w:bookmarkStart w:name="z325" w:id="187"/>
    <w:p>
      <w:pPr>
        <w:spacing w:after="0"/>
        <w:ind w:left="0"/>
        <w:jc w:val="left"/>
      </w:pPr>
      <w:r>
        <w:rPr>
          <w:rFonts w:ascii="Times New Roman"/>
          <w:b/>
          <w:i w:val="false"/>
          <w:color w:val="000000"/>
        </w:rPr>
        <w:t xml:space="preserve"> 
Мемлекеттік қызметті көрсету үдерісінде ҚФБ және</w:t>
      </w:r>
      <w:r>
        <w:br/>
      </w:r>
      <w:r>
        <w:rPr>
          <w:rFonts w:ascii="Times New Roman"/>
          <w:b/>
          <w:i w:val="false"/>
          <w:color w:val="000000"/>
        </w:rPr>
        <w:t>
әкімшілік әрекеттердің логикалық реттілігі арасындағы</w:t>
      </w:r>
      <w:r>
        <w:br/>
      </w:r>
      <w:r>
        <w:rPr>
          <w:rFonts w:ascii="Times New Roman"/>
          <w:b/>
          <w:i w:val="false"/>
          <w:color w:val="000000"/>
        </w:rPr>
        <w:t>
өзара байланысты көрсететін сызба</w:t>
      </w:r>
    </w:p>
    <w:bookmarkEnd w:id="187"/>
    <w:p>
      <w:pPr>
        <w:spacing w:after="0"/>
        <w:ind w:left="0"/>
        <w:jc w:val="both"/>
      </w:pPr>
      <w:r>
        <w:drawing>
          <wp:inline distT="0" distB="0" distL="0" distR="0">
            <wp:extent cx="67564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56400" cy="6146800"/>
                    </a:xfrm>
                    <a:prstGeom prst="rect">
                      <a:avLst/>
                    </a:prstGeom>
                  </pic:spPr>
                </pic:pic>
              </a:graphicData>
            </a:graphic>
          </wp:inline>
        </w:drawing>
      </w:r>
    </w:p>
    <w:bookmarkStart w:name="z326" w:id="188"/>
    <w:p>
      <w:pPr>
        <w:spacing w:after="0"/>
        <w:ind w:left="0"/>
        <w:jc w:val="both"/>
      </w:pPr>
      <w:r>
        <w:rPr>
          <w:rFonts w:ascii="Times New Roman"/>
          <w:b w:val="false"/>
          <w:i w:val="false"/>
          <w:color w:val="000000"/>
          <w:sz w:val="28"/>
        </w:rPr>
        <w:t>
Жезқазған қаласы әкімдігінің</w:t>
      </w:r>
      <w:r>
        <w:br/>
      </w:r>
      <w:r>
        <w:rPr>
          <w:rFonts w:ascii="Times New Roman"/>
          <w:b w:val="false"/>
          <w:i w:val="false"/>
          <w:color w:val="000000"/>
          <w:sz w:val="28"/>
        </w:rPr>
        <w:t>
2013 жылғы 24 қаңтардағы</w:t>
      </w:r>
      <w:r>
        <w:br/>
      </w:r>
      <w:r>
        <w:rPr>
          <w:rFonts w:ascii="Times New Roman"/>
          <w:b w:val="false"/>
          <w:i w:val="false"/>
          <w:color w:val="000000"/>
          <w:sz w:val="28"/>
        </w:rPr>
        <w:t>
N 02/01 қаулысымен</w:t>
      </w:r>
      <w:r>
        <w:br/>
      </w:r>
      <w:r>
        <w:rPr>
          <w:rFonts w:ascii="Times New Roman"/>
          <w:b w:val="false"/>
          <w:i w:val="false"/>
          <w:color w:val="000000"/>
          <w:sz w:val="28"/>
        </w:rPr>
        <w:t>
бекітілген</w:t>
      </w:r>
    </w:p>
    <w:bookmarkEnd w:id="188"/>
    <w:bookmarkStart w:name="z327" w:id="189"/>
    <w:p>
      <w:pPr>
        <w:spacing w:after="0"/>
        <w:ind w:left="0"/>
        <w:jc w:val="left"/>
      </w:pPr>
      <w:r>
        <w:rPr>
          <w:rFonts w:ascii="Times New Roman"/>
          <w:b/>
          <w:i w:val="false"/>
          <w:color w:val="000000"/>
        </w:rPr>
        <w:t xml:space="preserve"> 
"Атаулы әлеуметтік көмек алушыларға өтініш берушінің</w:t>
      </w:r>
      <w:r>
        <w:br/>
      </w:r>
      <w:r>
        <w:rPr>
          <w:rFonts w:ascii="Times New Roman"/>
          <w:b/>
          <w:i w:val="false"/>
          <w:color w:val="000000"/>
        </w:rPr>
        <w:t>
(отбасының) тиесілігін растайтын анықтама беру"</w:t>
      </w:r>
      <w:r>
        <w:br/>
      </w:r>
      <w:r>
        <w:rPr>
          <w:rFonts w:ascii="Times New Roman"/>
          <w:b/>
          <w:i w:val="false"/>
          <w:color w:val="000000"/>
        </w:rPr>
        <w:t>
мемлекеттік қызмет көрсету регламенті</w:t>
      </w:r>
    </w:p>
    <w:bookmarkEnd w:id="189"/>
    <w:bookmarkStart w:name="z328" w:id="190"/>
    <w:p>
      <w:pPr>
        <w:spacing w:after="0"/>
        <w:ind w:left="0"/>
        <w:jc w:val="left"/>
      </w:pPr>
      <w:r>
        <w:rPr>
          <w:rFonts w:ascii="Times New Roman"/>
          <w:b/>
          <w:i w:val="false"/>
          <w:color w:val="000000"/>
        </w:rPr>
        <w:t xml:space="preserve"> 
1. Негізгі түсініктер</w:t>
      </w:r>
    </w:p>
    <w:bookmarkEnd w:id="190"/>
    <w:bookmarkStart w:name="z329" w:id="191"/>
    <w:p>
      <w:pPr>
        <w:spacing w:after="0"/>
        <w:ind w:left="0"/>
        <w:jc w:val="both"/>
      </w:pPr>
      <w:r>
        <w:rPr>
          <w:rFonts w:ascii="Times New Roman"/>
          <w:b w:val="false"/>
          <w:i w:val="false"/>
          <w:color w:val="000000"/>
          <w:sz w:val="28"/>
        </w:rPr>
        <w:t>
      1. Қолданылатын терминдер мен аббревиатуралар анықтамасы:</w:t>
      </w:r>
      <w:r>
        <w:br/>
      </w:r>
      <w:r>
        <w:rPr>
          <w:rFonts w:ascii="Times New Roman"/>
          <w:b w:val="false"/>
          <w:i w:val="false"/>
          <w:color w:val="000000"/>
          <w:sz w:val="28"/>
        </w:rPr>
        <w:t>
      1)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2) уәкілетті орган - "Жезқазған қаласының жұмыспен қамту және әлеуметтік бағдарламалар бөлімі" мемлекеттік мекемесі.</w:t>
      </w:r>
    </w:p>
    <w:bookmarkEnd w:id="191"/>
    <w:bookmarkStart w:name="z330" w:id="192"/>
    <w:p>
      <w:pPr>
        <w:spacing w:after="0"/>
        <w:ind w:left="0"/>
        <w:jc w:val="left"/>
      </w:pPr>
      <w:r>
        <w:rPr>
          <w:rFonts w:ascii="Times New Roman"/>
          <w:b/>
          <w:i w:val="false"/>
          <w:color w:val="000000"/>
        </w:rPr>
        <w:t xml:space="preserve"> 
2. Жалпы ережелер</w:t>
      </w:r>
    </w:p>
    <w:bookmarkEnd w:id="192"/>
    <w:bookmarkStart w:name="z331" w:id="193"/>
    <w:p>
      <w:pPr>
        <w:spacing w:after="0"/>
        <w:ind w:left="0"/>
        <w:jc w:val="both"/>
      </w:pPr>
      <w:r>
        <w:rPr>
          <w:rFonts w:ascii="Times New Roman"/>
          <w:b w:val="false"/>
          <w:i w:val="false"/>
          <w:color w:val="000000"/>
          <w:sz w:val="28"/>
        </w:rPr>
        <w:t>
      2. Осы "Атаулы әлеуметтік көмек алушыларға өтініш берушінің (отбасының) тиесілігін растайтын анықтама беру" мемлекеттік қызмет көрсету регламенті (бұдан әрі - регламент) атаулы әлеуметтік көмек алушыларға өтініш берушінің (отбасының) тиесілігін растайтын анықтама беру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"Жезқазған қаласының жұмыспен қамту және әлеуметтік бағдарламалар бөлімі" мемлекеттік мекемесімен (бұдан әрі - уәкілетті орган), (байланыс деректері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Тұрғылықты жері бойынша уәкілетті орган болмаған жағдайда мемлекеттік қызмет алушы мемлекеттік қызмет алуға кент, ауыл (село), ауылдық (селолық) округтің әкіміне (бұдан әрі – село әкімі) жүгінеді (байланыс деректері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Қазақстан Республикасының 2001 жылғы 17 шілдедегі "Мемлекеттік атаулы әлеуметтік көмек туралы" </w:t>
      </w:r>
      <w:r>
        <w:rPr>
          <w:rFonts w:ascii="Times New Roman"/>
          <w:b w:val="false"/>
          <w:i w:val="false"/>
          <w:color w:val="000000"/>
          <w:sz w:val="28"/>
        </w:rPr>
        <w:t>Заңының</w:t>
      </w:r>
      <w:r>
        <w:rPr>
          <w:rFonts w:ascii="Times New Roman"/>
          <w:b w:val="false"/>
          <w:i w:val="false"/>
          <w:color w:val="000000"/>
          <w:sz w:val="28"/>
        </w:rPr>
        <w:t>, Қазақстан Республикасы Үкіметінің 2008 жылғы 25 қаңтардағы N 64 қаулысымен бекітілген мемлекеттік білім беру мекемелерінің мемлекеттік атаулы әлеуметтік көмек алуға құқығы бар отбасылардан, сондай-ақ мемлекеттік атаулы әлеуметтік көмек алмайтын, жан басына шаққандағы табысы ең төменгі күнкөріс деңгейінің шамасынан төмен отбасылардан шыққан білім алушылары мен тәрбиеленушілеріне және жетім балаларға, ата-анасының қамқорлығынсыз қалып, отбасыларда тұратын балаларға, төтенше жағдайлардың салдарынан шұғыл жәрдемді талап ететін отбасылардан шыққан балаларға және өзге де санаттағы білім алушылар мен тәрбиеленушілерге қаржылай және материалдық көмек көрсетуге бөлінетін қаражатты қалыптастыру, жұмсау бағыты мен оларды есепке алу </w:t>
      </w:r>
      <w:r>
        <w:rPr>
          <w:rFonts w:ascii="Times New Roman"/>
          <w:b w:val="false"/>
          <w:i w:val="false"/>
          <w:color w:val="000000"/>
          <w:sz w:val="28"/>
        </w:rPr>
        <w:t>қағидаларының</w:t>
      </w:r>
      <w:r>
        <w:rPr>
          <w:rFonts w:ascii="Times New Roman"/>
          <w:b w:val="false"/>
          <w:i w:val="false"/>
          <w:color w:val="000000"/>
          <w:sz w:val="28"/>
        </w:rPr>
        <w:t>, Қазақстан Республикасы Үкіметінің 2011 жылғы 7 сәуірдегі "Жергілікті атқарушы органдар көрсететін әлеуметтік қорғау саласындағы мемлекеттік қызметтердің стандарттарын бекіту туралы" N 394 </w:t>
      </w:r>
      <w:r>
        <w:rPr>
          <w:rFonts w:ascii="Times New Roman"/>
          <w:b w:val="false"/>
          <w:i w:val="false"/>
          <w:color w:val="000000"/>
          <w:sz w:val="28"/>
        </w:rPr>
        <w:t>қаулысының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алушы алатын көрсетілетін мемлекеттік қызметтің нәтижесі ағымдағы тоқсанда атаулы әлеуметтік көмек алушыларға мемлекеттік қызмет алушының (отбасының) тиесілігін растайтын анықтама (бұдан әрі - анықтама) не қызмет көрсетуден бас тарту туралы қағаз жеткізгіштегі дәлелді жауап болып табылады.</w:t>
      </w:r>
    </w:p>
    <w:bookmarkEnd w:id="193"/>
    <w:bookmarkStart w:name="z336" w:id="194"/>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94"/>
    <w:bookmarkStart w:name="z337" w:id="195"/>
    <w:p>
      <w:pPr>
        <w:spacing w:after="0"/>
        <w:ind w:left="0"/>
        <w:jc w:val="both"/>
      </w:pPr>
      <w:r>
        <w:rPr>
          <w:rFonts w:ascii="Times New Roman"/>
          <w:b w:val="false"/>
          <w:i w:val="false"/>
          <w:color w:val="000000"/>
          <w:sz w:val="28"/>
        </w:rPr>
        <w:t>
      7. Мемлекеттік қызмет жеке тұлғаларға - мемлекеттік атаулы әлеуметтік көмек алушыларға (бұдан әрі - мемлекеттік қызмет алушылар)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анықталған қажетті құжаттарды тапсырған сәттен бастап 15 минуттан аспайды;</w:t>
      </w:r>
      <w:r>
        <w:br/>
      </w:r>
      <w:r>
        <w:rPr>
          <w:rFonts w:ascii="Times New Roman"/>
          <w:b w:val="false"/>
          <w:i w:val="false"/>
          <w:color w:val="000000"/>
          <w:sz w:val="28"/>
        </w:rPr>
        <w:t>
      2) мемлекеттік қызметті алушы өтініш берген күні сол жерде көрсетілетін мемлекеттік қызметті алуға дейін күтудің шекті ең көп уақыты бір мемлекеттік қызмет алушыға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мемлекеттік қызмет алушы өтініш берген күні сол жерде көрсетілетін мемлекеттік қызметті алушыға қызмет көрсетудің рұқсат берілген ең көп уақыты - 15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және село әкімінің жұмыс кестесі: демалыс және "Қазақстан Республикасындағы мерекелер туралы" Қазақстан Республикасының 2001 жылғы 13 желтоқсандағы </w:t>
      </w:r>
      <w:r>
        <w:rPr>
          <w:rFonts w:ascii="Times New Roman"/>
          <w:b w:val="false"/>
          <w:i w:val="false"/>
          <w:color w:val="000000"/>
          <w:sz w:val="28"/>
        </w:rPr>
        <w:t>Заңында</w:t>
      </w:r>
      <w:r>
        <w:rPr>
          <w:rFonts w:ascii="Times New Roman"/>
          <w:b w:val="false"/>
          <w:i w:val="false"/>
          <w:color w:val="000000"/>
          <w:sz w:val="28"/>
        </w:rPr>
        <w:t xml:space="preserve"> белгіленген мереке күндерін қоспағанда, сағат 13.00-ден 14.00-ге дейін түскі үзіліспен күн сайын сағат 09.00-ден 18.00-ге дейін.</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мемлекеттік қызмет алушы уәкілетті органға немесе тұрғылықты жері бойынша село әкіміне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айқындалған қажетті құжаттармен бірге өтініш береді;</w:t>
      </w:r>
      <w:r>
        <w:br/>
      </w:r>
      <w:r>
        <w:rPr>
          <w:rFonts w:ascii="Times New Roman"/>
          <w:b w:val="false"/>
          <w:i w:val="false"/>
          <w:color w:val="000000"/>
          <w:sz w:val="28"/>
        </w:rPr>
        <w:t>
      2) уәкілетті орган немесе село әкімі қарауды іске асырады, анықтаманы немесе мемлекеттік қызметті ұсынудан бас тарту туралы дәлелді жауапты дайындайды, тіркейді және мемлекеттік қызметті алушыға мемлекеттік қызметтің нәтижесін береді.</w:t>
      </w:r>
      <w:r>
        <w:br/>
      </w:r>
      <w:r>
        <w:rPr>
          <w:rFonts w:ascii="Times New Roman"/>
          <w:b w:val="false"/>
          <w:i w:val="false"/>
          <w:color w:val="000000"/>
          <w:sz w:val="28"/>
        </w:rPr>
        <w:t>
</w:t>
      </w:r>
      <w:r>
        <w:rPr>
          <w:rFonts w:ascii="Times New Roman"/>
          <w:b w:val="false"/>
          <w:i w:val="false"/>
          <w:color w:val="000000"/>
          <w:sz w:val="28"/>
        </w:rPr>
        <w:t>
      12. Уәкілетті органда және село әкімінде мемлекеттік қызмет көрсету үшін қажетті құжаттарды қабылдауды жүзеге асыратын тұлғалардың ең аз саны бір қызметкерді құрайды.</w:t>
      </w:r>
    </w:p>
    <w:bookmarkEnd w:id="195"/>
    <w:bookmarkStart w:name="z343" w:id="196"/>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сипатталуы</w:t>
      </w:r>
    </w:p>
    <w:bookmarkEnd w:id="196"/>
    <w:bookmarkStart w:name="z344" w:id="197"/>
    <w:p>
      <w:pPr>
        <w:spacing w:after="0"/>
        <w:ind w:left="0"/>
        <w:jc w:val="both"/>
      </w:pPr>
      <w:r>
        <w:rPr>
          <w:rFonts w:ascii="Times New Roman"/>
          <w:b w:val="false"/>
          <w:i w:val="false"/>
          <w:color w:val="000000"/>
          <w:sz w:val="28"/>
        </w:rPr>
        <w:t>
      13. Мемлекеттік қызметті алу үшін мемлекеттік қызмет алушылар уәкілетті органға мынадай құжаттарды ұсынады:</w:t>
      </w:r>
      <w:r>
        <w:br/>
      </w:r>
      <w:r>
        <w:rPr>
          <w:rFonts w:ascii="Times New Roman"/>
          <w:b w:val="false"/>
          <w:i w:val="false"/>
          <w:color w:val="000000"/>
          <w:sz w:val="28"/>
        </w:rPr>
        <w:t>
      жеке басын куәландыратын құжат (Қазақстан азаматтары - жеке куәліктің (паспорт) көшірмесі, шетелдіктер және азаматтығы жоқ адамдар - шетелдіктің Қазақстан Республикасында тұруға ыхтиярхаты және азаматтығы жоқ адамның ішкі істер органдарында тіркелгені туралы белгісі бар куәлігінің көшірмесі).</w:t>
      </w:r>
      <w:r>
        <w:br/>
      </w:r>
      <w:r>
        <w:rPr>
          <w:rFonts w:ascii="Times New Roman"/>
          <w:b w:val="false"/>
          <w:i w:val="false"/>
          <w:color w:val="000000"/>
          <w:sz w:val="28"/>
        </w:rPr>
        <w:t>
      Салыстырып тексеру үшін құжаттар түпнұсқалар мен көшірмелерде не нотариалды расталған көшірмелерде ұсынылады, содан кейін құжаттардың түпнұсқалары мемлекеттік қызмет алушыға қайтарылады.</w:t>
      </w:r>
      <w:r>
        <w:br/>
      </w:r>
      <w:r>
        <w:rPr>
          <w:rFonts w:ascii="Times New Roman"/>
          <w:b w:val="false"/>
          <w:i w:val="false"/>
          <w:color w:val="000000"/>
          <w:sz w:val="28"/>
        </w:rPr>
        <w:t>
</w:t>
      </w:r>
      <w:r>
        <w:rPr>
          <w:rFonts w:ascii="Times New Roman"/>
          <w:b w:val="false"/>
          <w:i w:val="false"/>
          <w:color w:val="000000"/>
          <w:sz w:val="28"/>
        </w:rPr>
        <w:t>
      14. Мемлекеттік қызметті алушы өтініш берген кезде, мемлекеттік қызмет алушының атаулы әлеуметтік көмек алушыларға (отбасына) тиесілігін растайтын анықтама беріледі.</w:t>
      </w:r>
      <w:r>
        <w:br/>
      </w:r>
      <w:r>
        <w:rPr>
          <w:rFonts w:ascii="Times New Roman"/>
          <w:b w:val="false"/>
          <w:i w:val="false"/>
          <w:color w:val="000000"/>
          <w:sz w:val="28"/>
        </w:rPr>
        <w:t>
</w:t>
      </w:r>
      <w:r>
        <w:rPr>
          <w:rFonts w:ascii="Times New Roman"/>
          <w:b w:val="false"/>
          <w:i w:val="false"/>
          <w:color w:val="000000"/>
          <w:sz w:val="28"/>
        </w:rPr>
        <w:t>
      15. Анықтама беру мемлекеттік қызмет алушының жергілікті жеріндегі уәкілетті органға (кент әкіміне) жеке өзінің баруы арқылы жүзеге асырылады.</w:t>
      </w:r>
      <w:r>
        <w:br/>
      </w:r>
      <w:r>
        <w:rPr>
          <w:rFonts w:ascii="Times New Roman"/>
          <w:b w:val="false"/>
          <w:i w:val="false"/>
          <w:color w:val="000000"/>
          <w:sz w:val="28"/>
        </w:rPr>
        <w:t>
</w:t>
      </w:r>
      <w:r>
        <w:rPr>
          <w:rFonts w:ascii="Times New Roman"/>
          <w:b w:val="false"/>
          <w:i w:val="false"/>
          <w:color w:val="000000"/>
          <w:sz w:val="28"/>
        </w:rPr>
        <w:t>
      16. Мемлекеттік қызмет алушының атаулы әлеуметтік көмек алушыларға (отбасының) тиесілігін растайтын анықтама беруден бас тарту ағымдағы тоқсанда атаулы әлеуметтік көмек көрсету туралы мәліметтер болмаған жағдайда жүргізіледі.</w:t>
      </w:r>
      <w:r>
        <w:br/>
      </w:r>
      <w:r>
        <w:rPr>
          <w:rFonts w:ascii="Times New Roman"/>
          <w:b w:val="false"/>
          <w:i w:val="false"/>
          <w:color w:val="000000"/>
          <w:sz w:val="28"/>
        </w:rPr>
        <w:t>
      Мемлекеттік қызмет беруді тоқтата тұру үшін негіздеме жоқ.</w:t>
      </w:r>
      <w:r>
        <w:br/>
      </w:r>
      <w:r>
        <w:rPr>
          <w:rFonts w:ascii="Times New Roman"/>
          <w:b w:val="false"/>
          <w:i w:val="false"/>
          <w:color w:val="000000"/>
          <w:sz w:val="28"/>
        </w:rPr>
        <w:t>
</w:t>
      </w:r>
      <w:r>
        <w:rPr>
          <w:rFonts w:ascii="Times New Roman"/>
          <w:b w:val="false"/>
          <w:i w:val="false"/>
          <w:color w:val="000000"/>
          <w:sz w:val="28"/>
        </w:rPr>
        <w:t>
      17.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село әкімі;</w:t>
      </w:r>
      <w:r>
        <w:br/>
      </w:r>
      <w:r>
        <w:rPr>
          <w:rFonts w:ascii="Times New Roman"/>
          <w:b w:val="false"/>
          <w:i w:val="false"/>
          <w:color w:val="000000"/>
          <w:sz w:val="28"/>
        </w:rPr>
        <w:t>
      2) село әкімінің қызметкері;</w:t>
      </w:r>
      <w:r>
        <w:br/>
      </w:r>
      <w:r>
        <w:rPr>
          <w:rFonts w:ascii="Times New Roman"/>
          <w:b w:val="false"/>
          <w:i w:val="false"/>
          <w:color w:val="000000"/>
          <w:sz w:val="28"/>
        </w:rPr>
        <w:t>
      3) уәкілетті орган басшысы;</w:t>
      </w:r>
      <w:r>
        <w:br/>
      </w:r>
      <w:r>
        <w:rPr>
          <w:rFonts w:ascii="Times New Roman"/>
          <w:b w:val="false"/>
          <w:i w:val="false"/>
          <w:color w:val="000000"/>
          <w:sz w:val="28"/>
        </w:rPr>
        <w:t>
      4) уәкілетті органның жауапты тұлғасы.</w:t>
      </w:r>
      <w:r>
        <w:br/>
      </w:r>
      <w:r>
        <w:rPr>
          <w:rFonts w:ascii="Times New Roman"/>
          <w:b w:val="false"/>
          <w:i w:val="false"/>
          <w:color w:val="000000"/>
          <w:sz w:val="28"/>
        </w:rPr>
        <w:t>
</w:t>
      </w:r>
      <w:r>
        <w:rPr>
          <w:rFonts w:ascii="Times New Roman"/>
          <w:b w:val="false"/>
          <w:i w:val="false"/>
          <w:color w:val="000000"/>
          <w:sz w:val="28"/>
        </w:rPr>
        <w:t>
      18.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19. Мемлекеттік қызметті көрсету үдерісінде ҚФБ және әкімшілік әрекеттерінің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197"/>
    <w:bookmarkStart w:name="z351" w:id="198"/>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198"/>
    <w:bookmarkStart w:name="z352" w:id="199"/>
    <w:p>
      <w:pPr>
        <w:spacing w:after="0"/>
        <w:ind w:left="0"/>
        <w:jc w:val="both"/>
      </w:pPr>
      <w:r>
        <w:rPr>
          <w:rFonts w:ascii="Times New Roman"/>
          <w:b w:val="false"/>
          <w:i w:val="false"/>
          <w:color w:val="000000"/>
          <w:sz w:val="28"/>
        </w:rPr>
        <w:t>
      20. Мемлекеттік қызмет көрсетуге уәкілетті орган басшысы мен село әкімі жауапты тұлға болып табылады (бұдан әрі - лауазымды тұлғалар).</w:t>
      </w:r>
      <w:r>
        <w:br/>
      </w:r>
      <w:r>
        <w:rPr>
          <w:rFonts w:ascii="Times New Roman"/>
          <w:b w:val="false"/>
          <w:i w:val="false"/>
          <w:color w:val="000000"/>
          <w:sz w:val="28"/>
        </w:rPr>
        <w:t>
      Лауазымды тұлға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199"/>
    <w:bookmarkStart w:name="z353" w:id="200"/>
    <w:p>
      <w:pPr>
        <w:spacing w:after="0"/>
        <w:ind w:left="0"/>
        <w:jc w:val="both"/>
      </w:pP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өтініш берушінің (отбасының)</w:t>
      </w:r>
      <w:r>
        <w:br/>
      </w:r>
      <w:r>
        <w:rPr>
          <w:rFonts w:ascii="Times New Roman"/>
          <w:b w:val="false"/>
          <w:i w:val="false"/>
          <w:color w:val="000000"/>
          <w:sz w:val="28"/>
        </w:rPr>
        <w:t>
тиесілігін растайтын анықтама беру"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1 қосымша</w:t>
      </w:r>
    </w:p>
    <w:bookmarkEnd w:id="200"/>
    <w:bookmarkStart w:name="z354" w:id="201"/>
    <w:p>
      <w:pPr>
        <w:spacing w:after="0"/>
        <w:ind w:left="0"/>
        <w:jc w:val="left"/>
      </w:pPr>
      <w:r>
        <w:rPr>
          <w:rFonts w:ascii="Times New Roman"/>
          <w:b/>
          <w:i w:val="false"/>
          <w:color w:val="000000"/>
        </w:rPr>
        <w:t xml:space="preserve"> 
"Атаулы әлеуметтік көмек алушыларға өтініш</w:t>
      </w:r>
      <w:r>
        <w:br/>
      </w:r>
      <w:r>
        <w:rPr>
          <w:rFonts w:ascii="Times New Roman"/>
          <w:b/>
          <w:i w:val="false"/>
          <w:color w:val="000000"/>
        </w:rPr>
        <w:t>
берушінің (отбасының) тиесілігін растайтын анықтама беру"</w:t>
      </w:r>
      <w:r>
        <w:br/>
      </w:r>
      <w:r>
        <w:rPr>
          <w:rFonts w:ascii="Times New Roman"/>
          <w:b/>
          <w:i w:val="false"/>
          <w:color w:val="000000"/>
        </w:rPr>
        <w:t>
мемлекеттік қызмет көрсету бойынша уәкілетті орган</w:t>
      </w:r>
      <w:r>
        <w:br/>
      </w:r>
      <w:r>
        <w:rPr>
          <w:rFonts w:ascii="Times New Roman"/>
          <w:b/>
          <w:i w:val="false"/>
          <w:color w:val="000000"/>
        </w:rPr>
        <w:t>
мен село әкімінің байланыс деректері</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48"/>
        <w:gridCol w:w="5897"/>
        <w:gridCol w:w="1775"/>
      </w:tblGrid>
      <w:tr>
        <w:trPr>
          <w:trHeight w:val="1050" w:hRule="atLeast"/>
        </w:trPr>
        <w:tc>
          <w:tcPr>
            <w:tcW w:w="6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бойынша функцияларды жүзеге асыратын уәкілетті органның, село әкімінің атауы</w:t>
            </w:r>
          </w:p>
        </w:tc>
        <w:tc>
          <w:tcPr>
            <w:tcW w:w="5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255" w:hRule="atLeast"/>
        </w:trPr>
        <w:tc>
          <w:tcPr>
            <w:tcW w:w="6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1305" w:hRule="atLeast"/>
        </w:trPr>
        <w:tc>
          <w:tcPr>
            <w:tcW w:w="6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"Жезқазған қаласының жұмыспен қамту және әлеуметтік бағдарламалар бөлімі" мемлекеттік мекемесі</w:t>
            </w:r>
          </w:p>
        </w:tc>
        <w:tc>
          <w:tcPr>
            <w:tcW w:w="5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100604, Қарағанды облысы, Жезқазған қаласы, Ғарышкерлер бульвары, 39а</w:t>
            </w:r>
            <w:r>
              <w:br/>
            </w:r>
            <w:r>
              <w:rPr>
                <w:rFonts w:ascii="Times New Roman"/>
                <w:b w:val="false"/>
                <w:i w:val="false"/>
                <w:color w:val="000000"/>
                <w:sz w:val="20"/>
              </w:rPr>
              <w:t>
</w:t>
            </w:r>
            <w:r>
              <w:rPr>
                <w:rFonts w:ascii="Times New Roman"/>
                <w:b w:val="false"/>
                <w:i w:val="false"/>
                <w:color w:val="000000"/>
                <w:sz w:val="20"/>
              </w:rPr>
              <w:t>jezgor1@maіl.ru</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765670</w:t>
            </w:r>
          </w:p>
        </w:tc>
      </w:tr>
      <w:tr>
        <w:trPr>
          <w:trHeight w:val="1050" w:hRule="atLeast"/>
        </w:trPr>
        <w:tc>
          <w:tcPr>
            <w:tcW w:w="6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"Кеңгір селосы әкімінің аппараты" мемлекеттік мекемесі</w:t>
            </w:r>
          </w:p>
        </w:tc>
        <w:tc>
          <w:tcPr>
            <w:tcW w:w="5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100615, Қарағанды облысы, Жезқазған қаласы, Кеңгір селосы,</w:t>
            </w:r>
            <w:r>
              <w:br/>
            </w:r>
            <w:r>
              <w:rPr>
                <w:rFonts w:ascii="Times New Roman"/>
                <w:b w:val="false"/>
                <w:i w:val="false"/>
                <w:color w:val="000000"/>
                <w:sz w:val="20"/>
              </w:rPr>
              <w:t>
</w:t>
            </w:r>
            <w:r>
              <w:rPr>
                <w:rFonts w:ascii="Times New Roman"/>
                <w:b w:val="false"/>
                <w:i w:val="false"/>
                <w:color w:val="000000"/>
                <w:sz w:val="20"/>
              </w:rPr>
              <w:t>kengіr_akіmat@maіl.ru</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922467</w:t>
            </w:r>
          </w:p>
        </w:tc>
      </w:tr>
      <w:tr>
        <w:trPr>
          <w:trHeight w:val="990" w:hRule="atLeast"/>
        </w:trPr>
        <w:tc>
          <w:tcPr>
            <w:tcW w:w="6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 селосы әкімінің аппараты" мемлекеттік мекемесі</w:t>
            </w:r>
          </w:p>
        </w:tc>
        <w:tc>
          <w:tcPr>
            <w:tcW w:w="5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100600, Қарағанды облысы, Жезқазған қаласы, Талап селосы,</w:t>
            </w:r>
            <w:r>
              <w:br/>
            </w:r>
            <w:r>
              <w:rPr>
                <w:rFonts w:ascii="Times New Roman"/>
                <w:b w:val="false"/>
                <w:i w:val="false"/>
                <w:color w:val="000000"/>
                <w:sz w:val="20"/>
              </w:rPr>
              <w:t>
</w:t>
            </w:r>
            <w:r>
              <w:rPr>
                <w:rFonts w:ascii="Times New Roman"/>
                <w:b w:val="false"/>
                <w:i w:val="false"/>
                <w:color w:val="000000"/>
                <w:sz w:val="20"/>
              </w:rPr>
              <w:t>bauntalap@maіl.ru</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921447</w:t>
            </w:r>
          </w:p>
        </w:tc>
      </w:tr>
      <w:tr>
        <w:trPr>
          <w:trHeight w:val="990" w:hRule="atLeast"/>
        </w:trPr>
        <w:tc>
          <w:tcPr>
            <w:tcW w:w="6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"Малшыбай селосы әкімінің аппараты" мемлекеттік мекемесі</w:t>
            </w:r>
          </w:p>
        </w:tc>
        <w:tc>
          <w:tcPr>
            <w:tcW w:w="5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100600, Қарағанды облысы, Жезқазған қаласы, Малшыбай селосы</w:t>
            </w:r>
            <w:r>
              <w:br/>
            </w:r>
            <w:r>
              <w:rPr>
                <w:rFonts w:ascii="Times New Roman"/>
                <w:b w:val="false"/>
                <w:i w:val="false"/>
                <w:color w:val="000000"/>
                <w:sz w:val="20"/>
              </w:rPr>
              <w:t>
</w:t>
            </w:r>
            <w:r>
              <w:rPr>
                <w:rFonts w:ascii="Times New Roman"/>
                <w:b w:val="false"/>
                <w:i w:val="false"/>
                <w:color w:val="000000"/>
                <w:sz w:val="20"/>
              </w:rPr>
              <w:t>selomalshіbaі@maіl.ru</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760043</w:t>
            </w:r>
          </w:p>
        </w:tc>
      </w:tr>
    </w:tbl>
    <w:bookmarkStart w:name="z355" w:id="202"/>
    <w:p>
      <w:pPr>
        <w:spacing w:after="0"/>
        <w:ind w:left="0"/>
        <w:jc w:val="both"/>
      </w:pP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өтініш берушінің (отбасының)</w:t>
      </w:r>
      <w:r>
        <w:br/>
      </w:r>
      <w:r>
        <w:rPr>
          <w:rFonts w:ascii="Times New Roman"/>
          <w:b w:val="false"/>
          <w:i w:val="false"/>
          <w:color w:val="000000"/>
          <w:sz w:val="28"/>
        </w:rPr>
        <w:t>
тиесілігін растайтын анықтама беру"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2 қосымша</w:t>
      </w:r>
    </w:p>
    <w:bookmarkEnd w:id="202"/>
    <w:bookmarkStart w:name="z356" w:id="203"/>
    <w:p>
      <w:pPr>
        <w:spacing w:after="0"/>
        <w:ind w:left="0"/>
        <w:jc w:val="left"/>
      </w:pPr>
      <w:r>
        <w:rPr>
          <w:rFonts w:ascii="Times New Roman"/>
          <w:b/>
          <w:i w:val="false"/>
          <w:color w:val="000000"/>
        </w:rPr>
        <w:t xml:space="preserve"> 
Әр әкімшілік әрекеттің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әрекеттесуінің мәтіндік кестелік сипаттамасы</w:t>
      </w:r>
    </w:p>
    <w:bookmarkEnd w:id="203"/>
    <w:bookmarkStart w:name="z357" w:id="204"/>
    <w:p>
      <w:pPr>
        <w:spacing w:after="0"/>
        <w:ind w:left="0"/>
        <w:jc w:val="both"/>
      </w:pPr>
      <w:r>
        <w:rPr>
          <w:rFonts w:ascii="Times New Roman"/>
          <w:b w:val="false"/>
          <w:i w:val="false"/>
          <w:color w:val="000000"/>
          <w:sz w:val="28"/>
        </w:rPr>
        <w:t>
      1 Кесте. ҚФБ әрекетінің сипаттамасы</w:t>
      </w:r>
    </w:p>
    <w:bookmarkEnd w:id="204"/>
    <w:bookmarkStart w:name="z358" w:id="205"/>
    <w:p>
      <w:pPr>
        <w:spacing w:after="0"/>
        <w:ind w:left="0"/>
        <w:jc w:val="both"/>
      </w:pPr>
      <w:r>
        <w:rPr>
          <w:rFonts w:ascii="Times New Roman"/>
          <w:b w:val="false"/>
          <w:i w:val="false"/>
          <w:color w:val="000000"/>
          <w:sz w:val="28"/>
        </w:rPr>
        <w:t>
      1) уәкілетті органға өтініш берген кезде:</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15"/>
        <w:gridCol w:w="4070"/>
        <w:gridCol w:w="3589"/>
        <w:gridCol w:w="348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w:t>
            </w:r>
          </w:p>
        </w:tc>
      </w:tr>
      <w:tr>
        <w:trPr>
          <w:trHeight w:val="30" w:hRule="atLeast"/>
        </w:trPr>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 анықтаманы немесе мемлекеттік қызметті көрсетуден бас тарту туралы дәлелді жауапты дайындау</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немесе мемлекеттік қызметті көрсетуден бас тарту туралы дәлелді жауапқа қол қою</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қызметті көрсетуден бас тарту туралы дәлелді жауапты тіркеу</w:t>
            </w:r>
          </w:p>
        </w:tc>
      </w:tr>
      <w:tr>
        <w:trPr>
          <w:trHeight w:val="30" w:hRule="atLeast"/>
        </w:trPr>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ұйымдастырушы-өкімдік шешім)</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басшысына анықтамаға немесе мемлекеттік қызметті көрсетуден бас тарту туралы дәлелді жауапқа қол қоюға жолдау</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тұлғасына анықтаманы немесе мемлекеттік қызметті көрсетуден бас тарту туралы дәлелді жауапты жолдау</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алушыға анықтаманы немесе мемлекеттік қызметті көрсетуден бас тарту туралы дәлелді жауапты беру</w:t>
            </w:r>
          </w:p>
        </w:tc>
      </w:tr>
      <w:tr>
        <w:trPr>
          <w:trHeight w:val="30" w:hRule="atLeast"/>
        </w:trPr>
        <w:tc>
          <w:tcPr>
            <w:tcW w:w="2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3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3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минуттан аспайды </w:t>
            </w:r>
          </w:p>
        </w:tc>
      </w:tr>
    </w:tbl>
    <w:bookmarkStart w:name="z359" w:id="206"/>
    <w:p>
      <w:pPr>
        <w:spacing w:after="0"/>
        <w:ind w:left="0"/>
        <w:jc w:val="both"/>
      </w:pPr>
      <w:r>
        <w:rPr>
          <w:rFonts w:ascii="Times New Roman"/>
          <w:b w:val="false"/>
          <w:i w:val="false"/>
          <w:color w:val="000000"/>
          <w:sz w:val="28"/>
        </w:rPr>
        <w:t>
      2) село әкіміне өтініш берген кезде:</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1"/>
        <w:gridCol w:w="3791"/>
        <w:gridCol w:w="3646"/>
        <w:gridCol w:w="377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 әкімінің қызметкері</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 әкімі</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 әкімінің қызметкері</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құжаттарды тексеру, анықтаманы немесе мемлекеттік қызметті көрсетуден бас тарту туралы дәлелді жауапты дайындау</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немесе мемлекеттік қызметті көрсетуден бас тарту туралы дәлелді жауапқа қол қою</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мемлекеттік қызметті көрсетуден бас тарту туралы дәлелді жауапты тіркеу</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ұйымдастырушы-өкімдік шешім)</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Село әкіміне анықтамаға немесе мемлекеттік қызметті көрсетуден бас тарту туралы дәлелді жауапқа қол қоюға жолдау </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 әкімінің қызметкеріне анықтаманы немесе мемлекеттік қызметті көрсетуден бас тарту туралы дәлелді жауапты жолдау</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қызметті алушыға анықтаманы немесе мемлекеттік қызметті көрсетуден бас тарту туралы дәлелді жауапты беру</w:t>
            </w:r>
          </w:p>
        </w:tc>
      </w:tr>
      <w:tr>
        <w:trPr>
          <w:trHeight w:val="30" w:hRule="atLeast"/>
        </w:trPr>
        <w:tc>
          <w:tcPr>
            <w:tcW w:w="2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3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3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r>
    </w:tbl>
    <w:bookmarkStart w:name="z360" w:id="207"/>
    <w:p>
      <w:pPr>
        <w:spacing w:after="0"/>
        <w:ind w:left="0"/>
        <w:jc w:val="both"/>
      </w:pP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өтініш берушінің (отбасының)</w:t>
      </w:r>
      <w:r>
        <w:br/>
      </w:r>
      <w:r>
        <w:rPr>
          <w:rFonts w:ascii="Times New Roman"/>
          <w:b w:val="false"/>
          <w:i w:val="false"/>
          <w:color w:val="000000"/>
          <w:sz w:val="28"/>
        </w:rPr>
        <w:t>
тиесілігін растайтын анықтама беру"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3 қосымша</w:t>
      </w:r>
    </w:p>
    <w:bookmarkEnd w:id="207"/>
    <w:bookmarkStart w:name="z361" w:id="208"/>
    <w:p>
      <w:pPr>
        <w:spacing w:after="0"/>
        <w:ind w:left="0"/>
        <w:jc w:val="left"/>
      </w:pPr>
      <w:r>
        <w:rPr>
          <w:rFonts w:ascii="Times New Roman"/>
          <w:b/>
          <w:i w:val="false"/>
          <w:color w:val="000000"/>
        </w:rPr>
        <w:t xml:space="preserve"> 
Мемлекеттік қызметті көрсету үдерісінде ҚФБ және</w:t>
      </w:r>
      <w:r>
        <w:br/>
      </w:r>
      <w:r>
        <w:rPr>
          <w:rFonts w:ascii="Times New Roman"/>
          <w:b/>
          <w:i w:val="false"/>
          <w:color w:val="000000"/>
        </w:rPr>
        <w:t>
әкімшілік әрекеттерінің логикалық реттілігі арасындағы</w:t>
      </w:r>
      <w:r>
        <w:br/>
      </w:r>
      <w:r>
        <w:rPr>
          <w:rFonts w:ascii="Times New Roman"/>
          <w:b/>
          <w:i w:val="false"/>
          <w:color w:val="000000"/>
        </w:rPr>
        <w:t>
өзара байланысты көрсететін сызба</w:t>
      </w:r>
    </w:p>
    <w:bookmarkEnd w:id="208"/>
    <w:bookmarkStart w:name="z362" w:id="209"/>
    <w:p>
      <w:pPr>
        <w:spacing w:after="0"/>
        <w:ind w:left="0"/>
        <w:jc w:val="both"/>
      </w:pPr>
      <w:r>
        <w:rPr>
          <w:rFonts w:ascii="Times New Roman"/>
          <w:b w:val="false"/>
          <w:i w:val="false"/>
          <w:color w:val="000000"/>
          <w:sz w:val="28"/>
        </w:rPr>
        <w:t>
      1) уәкілетті органға өтініш берген кезде:</w:t>
      </w:r>
    </w:p>
    <w:bookmarkEnd w:id="209"/>
    <w:p>
      <w:pPr>
        <w:spacing w:after="0"/>
        <w:ind w:left="0"/>
        <w:jc w:val="both"/>
      </w:pPr>
      <w:r>
        <w:drawing>
          <wp:inline distT="0" distB="0" distL="0" distR="0">
            <wp:extent cx="60071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007100" cy="5448300"/>
                    </a:xfrm>
                    <a:prstGeom prst="rect">
                      <a:avLst/>
                    </a:prstGeom>
                  </pic:spPr>
                </pic:pic>
              </a:graphicData>
            </a:graphic>
          </wp:inline>
        </w:drawing>
      </w:r>
    </w:p>
    <w:bookmarkStart w:name="z363" w:id="210"/>
    <w:p>
      <w:pPr>
        <w:spacing w:after="0"/>
        <w:ind w:left="0"/>
        <w:jc w:val="both"/>
      </w:pPr>
      <w:r>
        <w:rPr>
          <w:rFonts w:ascii="Times New Roman"/>
          <w:b w:val="false"/>
          <w:i w:val="false"/>
          <w:color w:val="000000"/>
          <w:sz w:val="28"/>
        </w:rPr>
        <w:t>
      2) село әкіміне өтініш берген кезде:</w:t>
      </w:r>
    </w:p>
    <w:bookmarkEnd w:id="210"/>
    <w:p>
      <w:pPr>
        <w:spacing w:after="0"/>
        <w:ind w:left="0"/>
        <w:jc w:val="both"/>
      </w:pPr>
      <w:r>
        <w:drawing>
          <wp:inline distT="0" distB="0" distL="0" distR="0">
            <wp:extent cx="48768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876800" cy="5473700"/>
                    </a:xfrm>
                    <a:prstGeom prst="rect">
                      <a:avLst/>
                    </a:prstGeom>
                  </pic:spPr>
                </pic:pic>
              </a:graphicData>
            </a:graphic>
          </wp:inline>
        </w:drawing>
      </w:r>
    </w:p>
    <w:bookmarkStart w:name="z364" w:id="211"/>
    <w:p>
      <w:pPr>
        <w:spacing w:after="0"/>
        <w:ind w:left="0"/>
        <w:jc w:val="both"/>
      </w:pPr>
      <w:r>
        <w:rPr>
          <w:rFonts w:ascii="Times New Roman"/>
          <w:b w:val="false"/>
          <w:i w:val="false"/>
          <w:color w:val="000000"/>
          <w:sz w:val="28"/>
        </w:rPr>
        <w:t>
Жезқазған қаласы әкімдігінің</w:t>
      </w:r>
      <w:r>
        <w:br/>
      </w:r>
      <w:r>
        <w:rPr>
          <w:rFonts w:ascii="Times New Roman"/>
          <w:b w:val="false"/>
          <w:i w:val="false"/>
          <w:color w:val="000000"/>
          <w:sz w:val="28"/>
        </w:rPr>
        <w:t>
2013 жылғы 24 қаңтардағы</w:t>
      </w:r>
      <w:r>
        <w:br/>
      </w:r>
      <w:r>
        <w:rPr>
          <w:rFonts w:ascii="Times New Roman"/>
          <w:b w:val="false"/>
          <w:i w:val="false"/>
          <w:color w:val="000000"/>
          <w:sz w:val="28"/>
        </w:rPr>
        <w:t>
N 02/01 қаулысымен</w:t>
      </w:r>
      <w:r>
        <w:br/>
      </w:r>
      <w:r>
        <w:rPr>
          <w:rFonts w:ascii="Times New Roman"/>
          <w:b w:val="false"/>
          <w:i w:val="false"/>
          <w:color w:val="000000"/>
          <w:sz w:val="28"/>
        </w:rPr>
        <w:t>
бекітілген</w:t>
      </w:r>
    </w:p>
    <w:bookmarkEnd w:id="211"/>
    <w:bookmarkStart w:name="z365" w:id="212"/>
    <w:p>
      <w:pPr>
        <w:spacing w:after="0"/>
        <w:ind w:left="0"/>
        <w:jc w:val="left"/>
      </w:pPr>
      <w:r>
        <w:rPr>
          <w:rFonts w:ascii="Times New Roman"/>
          <w:b/>
          <w:i w:val="false"/>
          <w:color w:val="000000"/>
        </w:rPr>
        <w:t xml:space="preserve"> 
"Адамдарға жұмыспен қамтуға жәрдемдесудің</w:t>
      </w:r>
      <w:r>
        <w:br/>
      </w:r>
      <w:r>
        <w:rPr>
          <w:rFonts w:ascii="Times New Roman"/>
          <w:b/>
          <w:i w:val="false"/>
          <w:color w:val="000000"/>
        </w:rPr>
        <w:t>
белсенді нысандарына қатысуға жолдама беру"</w:t>
      </w:r>
      <w:r>
        <w:br/>
      </w:r>
      <w:r>
        <w:rPr>
          <w:rFonts w:ascii="Times New Roman"/>
          <w:b/>
          <w:i w:val="false"/>
          <w:color w:val="000000"/>
        </w:rPr>
        <w:t>
мемлекеттік қызмет көрсету регламенті</w:t>
      </w:r>
    </w:p>
    <w:bookmarkEnd w:id="212"/>
    <w:bookmarkStart w:name="z366" w:id="213"/>
    <w:p>
      <w:pPr>
        <w:spacing w:after="0"/>
        <w:ind w:left="0"/>
        <w:jc w:val="left"/>
      </w:pPr>
      <w:r>
        <w:rPr>
          <w:rFonts w:ascii="Times New Roman"/>
          <w:b/>
          <w:i w:val="false"/>
          <w:color w:val="000000"/>
        </w:rPr>
        <w:t xml:space="preserve"> 
1. Негізгі түсініктер</w:t>
      </w:r>
    </w:p>
    <w:bookmarkEnd w:id="213"/>
    <w:bookmarkStart w:name="z367" w:id="214"/>
    <w:p>
      <w:pPr>
        <w:spacing w:after="0"/>
        <w:ind w:left="0"/>
        <w:jc w:val="both"/>
      </w:pPr>
      <w:r>
        <w:rPr>
          <w:rFonts w:ascii="Times New Roman"/>
          <w:b w:val="false"/>
          <w:i w:val="false"/>
          <w:color w:val="000000"/>
          <w:sz w:val="28"/>
        </w:rPr>
        <w:t>
      1. Қолданылатын терминдер мен аббревиатуралар анықтамасы:</w:t>
      </w:r>
      <w:r>
        <w:br/>
      </w:r>
      <w:r>
        <w:rPr>
          <w:rFonts w:ascii="Times New Roman"/>
          <w:b w:val="false"/>
          <w:i w:val="false"/>
          <w:color w:val="000000"/>
          <w:sz w:val="28"/>
        </w:rPr>
        <w:t>
      1) жұмыссыздар - кіріс әкелетін еңбек қызметімен айналыспайтын, жұмыс іздеп жүрген және еңбек етуге әзір, еңбекке жарамды жастағы жеке тұлғалар;</w:t>
      </w:r>
      <w:r>
        <w:br/>
      </w:r>
      <w:r>
        <w:rPr>
          <w:rFonts w:ascii="Times New Roman"/>
          <w:b w:val="false"/>
          <w:i w:val="false"/>
          <w:color w:val="000000"/>
          <w:sz w:val="28"/>
        </w:rPr>
        <w:t>
      2) ҚФБ - мемлекеттік қызмет көрсету үдерісіне қатысатын мүдделі органдардың жауапты тұлғалары - құрылымдық-функционалдық бірліктері, ақпараттық жүйелері немесе олардың қосалқы жүйелері;</w:t>
      </w:r>
      <w:r>
        <w:br/>
      </w:r>
      <w:r>
        <w:rPr>
          <w:rFonts w:ascii="Times New Roman"/>
          <w:b w:val="false"/>
          <w:i w:val="false"/>
          <w:color w:val="000000"/>
          <w:sz w:val="28"/>
        </w:rPr>
        <w:t>
      3) уәкілетті орган - "Жезқазған қаласының жұмыспен қамту және әлеуметтік бағдарламалар бөлімі" мемлекеттік мекемесі.</w:t>
      </w:r>
    </w:p>
    <w:bookmarkEnd w:id="214"/>
    <w:bookmarkStart w:name="z368" w:id="215"/>
    <w:p>
      <w:pPr>
        <w:spacing w:after="0"/>
        <w:ind w:left="0"/>
        <w:jc w:val="left"/>
      </w:pPr>
      <w:r>
        <w:rPr>
          <w:rFonts w:ascii="Times New Roman"/>
          <w:b/>
          <w:i w:val="false"/>
          <w:color w:val="000000"/>
        </w:rPr>
        <w:t xml:space="preserve"> 
2. Жалпы ережелер</w:t>
      </w:r>
    </w:p>
    <w:bookmarkEnd w:id="215"/>
    <w:bookmarkStart w:name="z369" w:id="216"/>
    <w:p>
      <w:pPr>
        <w:spacing w:after="0"/>
        <w:ind w:left="0"/>
        <w:jc w:val="both"/>
      </w:pPr>
      <w:r>
        <w:rPr>
          <w:rFonts w:ascii="Times New Roman"/>
          <w:b w:val="false"/>
          <w:i w:val="false"/>
          <w:color w:val="000000"/>
          <w:sz w:val="28"/>
        </w:rPr>
        <w:t>
      2. Осы "Адамдарға жұмыспен қамтуға жәрдемдесудің белсенді нысандарына қатысуға жолдама беру" мемлекеттік қызмет көрсету регламенті (бұдан әрі - регламент) адамдарға жұмыспен қамтуға жәрдемдесудің белсенді нысандарына қатысуға жолдама рәсімін айқындайды (бұдан әрі - мемлекеттік қызмет).</w:t>
      </w:r>
      <w:r>
        <w:br/>
      </w:r>
      <w:r>
        <w:rPr>
          <w:rFonts w:ascii="Times New Roman"/>
          <w:b w:val="false"/>
          <w:i w:val="false"/>
          <w:color w:val="000000"/>
          <w:sz w:val="28"/>
        </w:rPr>
        <w:t>
</w:t>
      </w:r>
      <w:r>
        <w:rPr>
          <w:rFonts w:ascii="Times New Roman"/>
          <w:b w:val="false"/>
          <w:i w:val="false"/>
          <w:color w:val="000000"/>
          <w:sz w:val="28"/>
        </w:rPr>
        <w:t>
      3. Мемлекеттік қызмет "Жезқазған қаласының жұмыспен қамту және әлеуметтік бағдарламалар бөлімі" мемлекеттік мекемесімен (бұдан әрі - уәкілетті орган), алушының тұрғылықты жері бойынша көрсетіледі, (байланыс деректері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"Адамдарға жұмыспен қамтуға жәрдемдесудің белсенді нысандарына қатысуға жолдама беру" мемлекеттік қызметі:</w:t>
      </w:r>
      <w:r>
        <w:br/>
      </w:r>
      <w:r>
        <w:rPr>
          <w:rFonts w:ascii="Times New Roman"/>
          <w:b w:val="false"/>
          <w:i w:val="false"/>
          <w:color w:val="000000"/>
          <w:sz w:val="28"/>
        </w:rPr>
        <w:t>
      1) "Адамдарға жастар практикасына жолдама беруді";</w:t>
      </w:r>
      <w:r>
        <w:br/>
      </w:r>
      <w:r>
        <w:rPr>
          <w:rFonts w:ascii="Times New Roman"/>
          <w:b w:val="false"/>
          <w:i w:val="false"/>
          <w:color w:val="000000"/>
          <w:sz w:val="28"/>
        </w:rPr>
        <w:t>
      2) "Адамдарға қоғамдық жұмыстарға жолдама беруді";</w:t>
      </w:r>
      <w:r>
        <w:br/>
      </w:r>
      <w:r>
        <w:rPr>
          <w:rFonts w:ascii="Times New Roman"/>
          <w:b w:val="false"/>
          <w:i w:val="false"/>
          <w:color w:val="000000"/>
          <w:sz w:val="28"/>
        </w:rPr>
        <w:t>
      3) "Адамдарға әлеуметтік жұмыс орнына жұмысқа орналасу үшін жолдама беруді";</w:t>
      </w:r>
      <w:r>
        <w:br/>
      </w:r>
      <w:r>
        <w:rPr>
          <w:rFonts w:ascii="Times New Roman"/>
          <w:b w:val="false"/>
          <w:i w:val="false"/>
          <w:color w:val="000000"/>
          <w:sz w:val="28"/>
        </w:rPr>
        <w:t>
      4) "Жұмысқа орналасу үшін жолдама беруді";</w:t>
      </w:r>
      <w:r>
        <w:br/>
      </w:r>
      <w:r>
        <w:rPr>
          <w:rFonts w:ascii="Times New Roman"/>
          <w:b w:val="false"/>
          <w:i w:val="false"/>
          <w:color w:val="000000"/>
          <w:sz w:val="28"/>
        </w:rPr>
        <w:t>
      5) "Адамдарға кәсіптік даярлауға, қайта даярлауға және біліктілікті арттыруға жолдама беруді";</w:t>
      </w:r>
      <w:r>
        <w:br/>
      </w:r>
      <w:r>
        <w:rPr>
          <w:rFonts w:ascii="Times New Roman"/>
          <w:b w:val="false"/>
          <w:i w:val="false"/>
          <w:color w:val="000000"/>
          <w:sz w:val="28"/>
        </w:rPr>
        <w:t>
      6) "Адамдарға кәсіптік бағдарлауда тегін қызмет көрсетуді" қамтиды.</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"Халықты жұмыспен қамту туралы" Қазақстан Республикасының 2001 жылғы 23 қаңтардағы Заңының 8-бабы 1-тармағының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 тармақшаларына</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N 394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r>
        <w:rPr>
          <w:rFonts w:ascii="Times New Roman"/>
          <w:b w:val="false"/>
          <w:i w:val="false"/>
          <w:color w:val="000000"/>
          <w:sz w:val="28"/>
        </w:rPr>
        <w:t>
      6. Көрсетілетін мемлекеттік қызметтің нәтижесі мемлекеттік қызмет алушы жұмыспен қамтуға жәрдемдесудің белсенді нысандарына қатысуға қағаз жеткізгіште жолдама беру не мемлекеттік қызмет көрсетуден бас тарту туралы дәлелді жауапты болып табылады.</w:t>
      </w:r>
      <w:r>
        <w:br/>
      </w:r>
      <w:r>
        <w:rPr>
          <w:rFonts w:ascii="Times New Roman"/>
          <w:b w:val="false"/>
          <w:i w:val="false"/>
          <w:color w:val="000000"/>
          <w:sz w:val="28"/>
        </w:rPr>
        <w:t>
      Көрсетілетін "Адамдарға кәсіптік бағдарлауда тегін қызмет көрсету" мемлекеттік қызметтің нәтижесі мемлекеттік қызмет алушыға ол орналасуы мүмкін кәсіптер мен мамандықтардың тізбесі туралы ауызша ақпаратты беру (консультация беру) болып табылады.</w:t>
      </w:r>
    </w:p>
    <w:bookmarkEnd w:id="216"/>
    <w:bookmarkStart w:name="z374" w:id="21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17"/>
    <w:bookmarkStart w:name="z375" w:id="218"/>
    <w:p>
      <w:pPr>
        <w:spacing w:after="0"/>
        <w:ind w:left="0"/>
        <w:jc w:val="both"/>
      </w:pPr>
      <w:r>
        <w:rPr>
          <w:rFonts w:ascii="Times New Roman"/>
          <w:b w:val="false"/>
          <w:i w:val="false"/>
          <w:color w:val="000000"/>
          <w:sz w:val="28"/>
        </w:rPr>
        <w:t>
      7. Мемлекеттік қызмет жеке тұлғаларға: Қазақстан Республикасының азаматтарына, оралмандарға, Қазақстан Республикасында тұрақты тұратын шетелдіктерге, азаматтығы жоқ адамдарға (бұдан әрі - мемлекеттік қызмет алушы) көрсетіледі.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w:t>
      </w:r>
      <w:r>
        <w:rPr>
          <w:rFonts w:ascii="Times New Roman"/>
          <w:b w:val="false"/>
          <w:i w:val="false"/>
          <w:color w:val="000000"/>
          <w:sz w:val="28"/>
        </w:rPr>
        <w:t>13 тармақта</w:t>
      </w:r>
      <w:r>
        <w:rPr>
          <w:rFonts w:ascii="Times New Roman"/>
          <w:b w:val="false"/>
          <w:i w:val="false"/>
          <w:color w:val="000000"/>
          <w:sz w:val="28"/>
        </w:rPr>
        <w:t xml:space="preserve"> айқындалған қажетті құжаттарды тапсырған сәттен бастап 30 минуттан аспайды;</w:t>
      </w:r>
      <w:r>
        <w:br/>
      </w:r>
      <w:r>
        <w:rPr>
          <w:rFonts w:ascii="Times New Roman"/>
          <w:b w:val="false"/>
          <w:i w:val="false"/>
          <w:color w:val="000000"/>
          <w:sz w:val="28"/>
        </w:rPr>
        <w:t>
      2) мемлекеттік қызметті алуға дейін күтудің шекті ең көп уақыты - 30 минуттан аспайды;</w:t>
      </w:r>
      <w:r>
        <w:br/>
      </w:r>
      <w:r>
        <w:rPr>
          <w:rFonts w:ascii="Times New Roman"/>
          <w:b w:val="false"/>
          <w:i w:val="false"/>
          <w:color w:val="000000"/>
          <w:sz w:val="28"/>
        </w:rPr>
        <w:t>
      3) мемлекеттік қызмет алушы өтініш берген күні сол жерде көрсетілетін мемлекеттік қызметті алушыға қызмет көрсетудің шекті ең көп уақыты - 30 минуттан аспайды.</w:t>
      </w:r>
      <w:r>
        <w:br/>
      </w:r>
      <w:r>
        <w:rPr>
          <w:rFonts w:ascii="Times New Roman"/>
          <w:b w:val="false"/>
          <w:i w:val="false"/>
          <w:color w:val="000000"/>
          <w:sz w:val="28"/>
        </w:rPr>
        <w:t>
</w:t>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10. Уәкілетті органның жұмыс кестесі демалыс және "Қазақстан Республикасындағы мерекелер туралы" Қазақстан Республикасының 2001 жылғы 13 желтоқсандағы </w:t>
      </w:r>
      <w:r>
        <w:rPr>
          <w:rFonts w:ascii="Times New Roman"/>
          <w:b w:val="false"/>
          <w:i w:val="false"/>
          <w:color w:val="000000"/>
          <w:sz w:val="28"/>
        </w:rPr>
        <w:t>Заңында</w:t>
      </w:r>
      <w:r>
        <w:rPr>
          <w:rFonts w:ascii="Times New Roman"/>
          <w:b w:val="false"/>
          <w:i w:val="false"/>
          <w:color w:val="000000"/>
          <w:sz w:val="28"/>
        </w:rPr>
        <w:t xml:space="preserve"> белгіленген мереке күндерін қоспағанда, сағат 13.00-ден 14.00-ге дейін түскі үзіліспен күн сайын сағат 09.00-ден 18.00-ге дейін.</w:t>
      </w:r>
      <w:r>
        <w:br/>
      </w:r>
      <w:r>
        <w:rPr>
          <w:rFonts w:ascii="Times New Roman"/>
          <w:b w:val="false"/>
          <w:i w:val="false"/>
          <w:color w:val="000000"/>
          <w:sz w:val="28"/>
        </w:rPr>
        <w:t>
      Мемлекеттік қызмет алдын ала жазылусыз және жеделдетіп қызмет көрсетусіз, кезек күту тәртібімен көрсетіледі.</w:t>
      </w:r>
      <w:r>
        <w:br/>
      </w:r>
      <w:r>
        <w:rPr>
          <w:rFonts w:ascii="Times New Roman"/>
          <w:b w:val="false"/>
          <w:i w:val="false"/>
          <w:color w:val="000000"/>
          <w:sz w:val="28"/>
        </w:rPr>
        <w:t>
</w:t>
      </w:r>
      <w:r>
        <w:rPr>
          <w:rFonts w:ascii="Times New Roman"/>
          <w:b w:val="false"/>
          <w:i w:val="false"/>
          <w:color w:val="000000"/>
          <w:sz w:val="28"/>
        </w:rPr>
        <w:t>
      11. Мемлекеттік қызмет алушыдан өтініш алған сәттен бастап және мемлекеттік қызмет көрсету нәтижесін беру сәтіне дейін мемлекеттік қызметті көрсету кезеңдері:</w:t>
      </w:r>
      <w:r>
        <w:br/>
      </w:r>
      <w:r>
        <w:rPr>
          <w:rFonts w:ascii="Times New Roman"/>
          <w:b w:val="false"/>
          <w:i w:val="false"/>
          <w:color w:val="000000"/>
          <w:sz w:val="28"/>
        </w:rPr>
        <w:t>
      1) мемлекеттік қызмет осы регламенттің </w:t>
      </w:r>
      <w:r>
        <w:rPr>
          <w:rFonts w:ascii="Times New Roman"/>
          <w:b w:val="false"/>
          <w:i w:val="false"/>
          <w:color w:val="000000"/>
          <w:sz w:val="28"/>
        </w:rPr>
        <w:t>13 тармағында</w:t>
      </w:r>
      <w:r>
        <w:rPr>
          <w:rFonts w:ascii="Times New Roman"/>
          <w:b w:val="false"/>
          <w:i w:val="false"/>
          <w:color w:val="000000"/>
          <w:sz w:val="28"/>
        </w:rPr>
        <w:t xml:space="preserve"> айқындалған өтінішпен және қажетті құжаттармен уәкілетті органға өтініш береді;</w:t>
      </w:r>
      <w:r>
        <w:br/>
      </w:r>
      <w:r>
        <w:rPr>
          <w:rFonts w:ascii="Times New Roman"/>
          <w:b w:val="false"/>
          <w:i w:val="false"/>
          <w:color w:val="000000"/>
          <w:sz w:val="28"/>
        </w:rPr>
        <w:t>
      2) уәкілетті орган қызметкері алушымен ұсынылған құжаттарды тексереді, жұмыспен қамтуға жәрдемдесудің белсенді нысандарына қатысуға қағаз жеткізгіште жолдаманы немесе мемлекеттік қызмет көрсетуден бас тарту туралы дәлелді жауапты рәсімдейді және уәкілетті орган басшысына қол қою үшін жолдайды;</w:t>
      </w:r>
      <w:r>
        <w:br/>
      </w:r>
      <w:r>
        <w:rPr>
          <w:rFonts w:ascii="Times New Roman"/>
          <w:b w:val="false"/>
          <w:i w:val="false"/>
          <w:color w:val="000000"/>
          <w:sz w:val="28"/>
        </w:rPr>
        <w:t>
      3) уәкілетті орган басшысы жұмыспен қамтуға жәрдемдесудің белсенді нысандарына қатысу жолдамаға немесе мемлекеттік қызмет көрсетуден бас тарту туралы дәлелді жауапқа қол қояды және уәкілетті орган қызметкеріне жолдайды;</w:t>
      </w:r>
      <w:r>
        <w:br/>
      </w:r>
      <w:r>
        <w:rPr>
          <w:rFonts w:ascii="Times New Roman"/>
          <w:b w:val="false"/>
          <w:i w:val="false"/>
          <w:color w:val="000000"/>
          <w:sz w:val="28"/>
        </w:rPr>
        <w:t>
      4) уәкілетті органның қызметкері жұмыспен қамтуға жәрдемдесудің белсенді нысандарына қатысу жолдаманы немесе мемлекеттік қызмет көрсетуден бас тарту туралы дәлелді жауапты тіркейді және мемлекеттік қызмет алушыға береді.</w:t>
      </w:r>
      <w:r>
        <w:br/>
      </w:r>
      <w:r>
        <w:rPr>
          <w:rFonts w:ascii="Times New Roman"/>
          <w:b w:val="false"/>
          <w:i w:val="false"/>
          <w:color w:val="000000"/>
          <w:sz w:val="28"/>
        </w:rPr>
        <w:t>
</w:t>
      </w:r>
      <w:r>
        <w:rPr>
          <w:rFonts w:ascii="Times New Roman"/>
          <w:b w:val="false"/>
          <w:i w:val="false"/>
          <w:color w:val="000000"/>
          <w:sz w:val="28"/>
        </w:rPr>
        <w:t>
      12. Уәкілетті органда мемлекеттік қызмет көрсету үшін қажетті құжаттарды қабылдауды жүзеге асыратын тұлғалардың ең аз саны бір қызметкерді құрайды.</w:t>
      </w:r>
    </w:p>
    <w:bookmarkEnd w:id="218"/>
    <w:bookmarkStart w:name="z381" w:id="219"/>
    <w:p>
      <w:pPr>
        <w:spacing w:after="0"/>
        <w:ind w:left="0"/>
        <w:jc w:val="left"/>
      </w:pPr>
      <w:r>
        <w:rPr>
          <w:rFonts w:ascii="Times New Roman"/>
          <w:b/>
          <w:i w:val="false"/>
          <w:color w:val="000000"/>
        </w:rPr>
        <w:t xml:space="preserve"> 
4. Мемлекеттік қызмет көрсету үдерісіндегі іс-әрекеттер</w:t>
      </w:r>
      <w:r>
        <w:br/>
      </w:r>
      <w:r>
        <w:rPr>
          <w:rFonts w:ascii="Times New Roman"/>
          <w:b/>
          <w:i w:val="false"/>
          <w:color w:val="000000"/>
        </w:rPr>
        <w:t>
(өзара әрекет) тәртібінің сипаттамасы</w:t>
      </w:r>
    </w:p>
    <w:bookmarkEnd w:id="219"/>
    <w:bookmarkStart w:name="z382" w:id="220"/>
    <w:p>
      <w:pPr>
        <w:spacing w:after="0"/>
        <w:ind w:left="0"/>
        <w:jc w:val="both"/>
      </w:pPr>
      <w:r>
        <w:rPr>
          <w:rFonts w:ascii="Times New Roman"/>
          <w:b w:val="false"/>
          <w:i w:val="false"/>
          <w:color w:val="000000"/>
          <w:sz w:val="28"/>
        </w:rPr>
        <w:t>
      13. Мемлекеттік қызмет алу үшін мемлекеттік қызмет алушы мынадай құжаттарды ұсынады:</w:t>
      </w:r>
      <w:r>
        <w:br/>
      </w:r>
      <w:r>
        <w:rPr>
          <w:rFonts w:ascii="Times New Roman"/>
          <w:b w:val="false"/>
          <w:i w:val="false"/>
          <w:color w:val="000000"/>
          <w:sz w:val="28"/>
        </w:rPr>
        <w:t>
      1) жеке куәлік (паспорт);</w:t>
      </w:r>
      <w:r>
        <w:br/>
      </w:r>
      <w:r>
        <w:rPr>
          <w:rFonts w:ascii="Times New Roman"/>
          <w:b w:val="false"/>
          <w:i w:val="false"/>
          <w:color w:val="000000"/>
          <w:sz w:val="28"/>
        </w:rPr>
        <w:t>
      2) еңбек қызметін растайтын құжаттар;</w:t>
      </w:r>
      <w:r>
        <w:br/>
      </w:r>
      <w:r>
        <w:rPr>
          <w:rFonts w:ascii="Times New Roman"/>
          <w:b w:val="false"/>
          <w:i w:val="false"/>
          <w:color w:val="000000"/>
          <w:sz w:val="28"/>
        </w:rPr>
        <w:t>
      3) кәсіптік біліктілігін куәландыратын құжат (болған жағдайда), ал алғаш рет жұмыс іздеген, бірақ кәсібі (мамандығы) жоқ адам үшін - білімі туралы құжат.</w:t>
      </w:r>
      <w:r>
        <w:br/>
      </w:r>
      <w:r>
        <w:rPr>
          <w:rFonts w:ascii="Times New Roman"/>
          <w:b w:val="false"/>
          <w:i w:val="false"/>
          <w:color w:val="000000"/>
          <w:sz w:val="28"/>
        </w:rPr>
        <w:t>
      Шетелдіктер және азаматтығы жоқ адамдар бұған қоса, шетелдіктің Қазақстан Республикасында тұруға ыхтиярхаты және азаматтығы жоқ адамның ішкі істер органдарында тіркелгені туралы белгісі бар куәлікті.</w:t>
      </w:r>
      <w:r>
        <w:br/>
      </w:r>
      <w:r>
        <w:rPr>
          <w:rFonts w:ascii="Times New Roman"/>
          <w:b w:val="false"/>
          <w:i w:val="false"/>
          <w:color w:val="000000"/>
          <w:sz w:val="28"/>
        </w:rPr>
        <w:t>
      Оралмандар оралман куәлігін ұсынады.</w:t>
      </w:r>
      <w:r>
        <w:br/>
      </w:r>
      <w:r>
        <w:rPr>
          <w:rFonts w:ascii="Times New Roman"/>
          <w:b w:val="false"/>
          <w:i w:val="false"/>
          <w:color w:val="000000"/>
          <w:sz w:val="28"/>
        </w:rPr>
        <w:t>
      Мемлекеттік қызмет алу үшін жеңілдіктер көзделмеген.</w:t>
      </w:r>
      <w:r>
        <w:br/>
      </w:r>
      <w:r>
        <w:rPr>
          <w:rFonts w:ascii="Times New Roman"/>
          <w:b w:val="false"/>
          <w:i w:val="false"/>
          <w:color w:val="000000"/>
          <w:sz w:val="28"/>
        </w:rPr>
        <w:t>
</w:t>
      </w:r>
      <w:r>
        <w:rPr>
          <w:rFonts w:ascii="Times New Roman"/>
          <w:b w:val="false"/>
          <w:i w:val="false"/>
          <w:color w:val="000000"/>
          <w:sz w:val="28"/>
        </w:rPr>
        <w:t>
      14. Мемлекеттік қызмет алушы өтініш берген кезде мемлекеттік қызмет алушының атаулы әлеуметтік көмек алушыларға (отбасына) тиесілігін растайтын анықтаманы беріледі.</w:t>
      </w:r>
      <w:r>
        <w:br/>
      </w:r>
      <w:r>
        <w:rPr>
          <w:rFonts w:ascii="Times New Roman"/>
          <w:b w:val="false"/>
          <w:i w:val="false"/>
          <w:color w:val="000000"/>
          <w:sz w:val="28"/>
        </w:rPr>
        <w:t>
</w:t>
      </w:r>
      <w:r>
        <w:rPr>
          <w:rFonts w:ascii="Times New Roman"/>
          <w:b w:val="false"/>
          <w:i w:val="false"/>
          <w:color w:val="000000"/>
          <w:sz w:val="28"/>
        </w:rPr>
        <w:t>
      15. Уәкілетті органда мемлекеттік қызмет алуға өтініштер толтырылмайды.</w:t>
      </w:r>
      <w:r>
        <w:br/>
      </w:r>
      <w:r>
        <w:rPr>
          <w:rFonts w:ascii="Times New Roman"/>
          <w:b w:val="false"/>
          <w:i w:val="false"/>
          <w:color w:val="000000"/>
          <w:sz w:val="28"/>
        </w:rPr>
        <w:t>
</w:t>
      </w:r>
      <w:r>
        <w:rPr>
          <w:rFonts w:ascii="Times New Roman"/>
          <w:b w:val="false"/>
          <w:i w:val="false"/>
          <w:color w:val="000000"/>
          <w:sz w:val="28"/>
        </w:rPr>
        <w:t>
      16. Жолдама беру мемлекеттік қызмет алушы тұрғылықты жеріндегі уәкілетті органға жеке өзінің баруы арқылы жүзеге асырылады.</w:t>
      </w:r>
      <w:r>
        <w:br/>
      </w:r>
      <w:r>
        <w:rPr>
          <w:rFonts w:ascii="Times New Roman"/>
          <w:b w:val="false"/>
          <w:i w:val="false"/>
          <w:color w:val="000000"/>
          <w:sz w:val="28"/>
        </w:rPr>
        <w:t>
</w:t>
      </w:r>
      <w:r>
        <w:rPr>
          <w:rFonts w:ascii="Times New Roman"/>
          <w:b w:val="false"/>
          <w:i w:val="false"/>
          <w:color w:val="000000"/>
          <w:sz w:val="28"/>
        </w:rPr>
        <w:t>
      17. Мемлекеттік қызмет алушы уәкілетті органда жұмыссыз ретінде тіркелмеген жағдайда уәкілетті орган жұмыссыздарға жолдама беруден бас тартады ("Жұмысқа орналасу үшін жолдама беруді" және "Адамдарға кәсіптік бағдарлауда тегін қызмет көрсетуді" қоспағанда).</w:t>
      </w:r>
      <w:r>
        <w:br/>
      </w:r>
      <w:r>
        <w:rPr>
          <w:rFonts w:ascii="Times New Roman"/>
          <w:b w:val="false"/>
          <w:i w:val="false"/>
          <w:color w:val="000000"/>
          <w:sz w:val="28"/>
        </w:rPr>
        <w:t>
      Мемлекеттік қызмет көрсетуді тоқтата тұру үшін негіздеме жоқ.</w:t>
      </w:r>
      <w:r>
        <w:br/>
      </w:r>
      <w:r>
        <w:rPr>
          <w:rFonts w:ascii="Times New Roman"/>
          <w:b w:val="false"/>
          <w:i w:val="false"/>
          <w:color w:val="000000"/>
          <w:sz w:val="28"/>
        </w:rPr>
        <w:t>
</w:t>
      </w:r>
      <w:r>
        <w:rPr>
          <w:rFonts w:ascii="Times New Roman"/>
          <w:b w:val="false"/>
          <w:i w:val="false"/>
          <w:color w:val="000000"/>
          <w:sz w:val="28"/>
        </w:rPr>
        <w:t>
      18. Мемлекеттік қызметті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w:t>
      </w:r>
      <w:r>
        <w:rPr>
          <w:rFonts w:ascii="Times New Roman"/>
          <w:b w:val="false"/>
          <w:i w:val="false"/>
          <w:color w:val="000000"/>
          <w:sz w:val="28"/>
        </w:rPr>
        <w:t>
      19. Әр әкімшілік әрекеттің орындалу мерзімін көрсете отырып, әр ҚФБ әкімшілік әрекеттерінің (рәсімдердің) реттілігі мен өзара әрекеттесуінің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20. Мемлекеттік қызметті көрсету үдерісінде ҚФБ және әкімшілік әрекеттерінің логикалық реттілігі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келтірілген.</w:t>
      </w:r>
    </w:p>
    <w:bookmarkEnd w:id="220"/>
    <w:bookmarkStart w:name="z390" w:id="221"/>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221"/>
    <w:bookmarkStart w:name="z391" w:id="222"/>
    <w:p>
      <w:pPr>
        <w:spacing w:after="0"/>
        <w:ind w:left="0"/>
        <w:jc w:val="both"/>
      </w:pPr>
      <w:r>
        <w:rPr>
          <w:rFonts w:ascii="Times New Roman"/>
          <w:b w:val="false"/>
          <w:i w:val="false"/>
          <w:color w:val="000000"/>
          <w:sz w:val="28"/>
        </w:rPr>
        <w:t>
      21. Мемлекеттік қызмет көрсетуге уәкілетті орган басшысы жауапты тұлға болып табылады (бұдан әрі - лауазымды тұлға).</w:t>
      </w:r>
      <w:r>
        <w:br/>
      </w:r>
      <w:r>
        <w:rPr>
          <w:rFonts w:ascii="Times New Roman"/>
          <w:b w:val="false"/>
          <w:i w:val="false"/>
          <w:color w:val="000000"/>
          <w:sz w:val="28"/>
        </w:rPr>
        <w:t>
      Лауазымды тұлға мемлекеттік қызметтің сапасына және белгіленген мерзімінде іске асырылуына Қазақстан Республикасының заңнамасына сәйкес жауапты болады.</w:t>
      </w:r>
    </w:p>
    <w:bookmarkEnd w:id="222"/>
    <w:bookmarkStart w:name="z392" w:id="223"/>
    <w:p>
      <w:pPr>
        <w:spacing w:after="0"/>
        <w:ind w:left="0"/>
        <w:jc w:val="both"/>
      </w:pPr>
      <w:r>
        <w:rPr>
          <w:rFonts w:ascii="Times New Roman"/>
          <w:b w:val="false"/>
          <w:i w:val="false"/>
          <w:color w:val="000000"/>
          <w:sz w:val="28"/>
        </w:rPr>
        <w:t>
"Адамдарға жұмыспен қамтуға жәрдемдесудің</w:t>
      </w:r>
      <w:r>
        <w:br/>
      </w:r>
      <w:r>
        <w:rPr>
          <w:rFonts w:ascii="Times New Roman"/>
          <w:b w:val="false"/>
          <w:i w:val="false"/>
          <w:color w:val="000000"/>
          <w:sz w:val="28"/>
        </w:rPr>
        <w:t>
белсенді нысандарына қатысуға жолдама беру"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1 қосымша</w:t>
      </w:r>
    </w:p>
    <w:bookmarkEnd w:id="223"/>
    <w:bookmarkStart w:name="z393" w:id="224"/>
    <w:p>
      <w:pPr>
        <w:spacing w:after="0"/>
        <w:ind w:left="0"/>
        <w:jc w:val="left"/>
      </w:pPr>
      <w:r>
        <w:rPr>
          <w:rFonts w:ascii="Times New Roman"/>
          <w:b/>
          <w:i w:val="false"/>
          <w:color w:val="000000"/>
        </w:rPr>
        <w:t xml:space="preserve"> 
"Адамдарға жұмыспен қамтуға жәрдемдесудің белсенді</w:t>
      </w:r>
      <w:r>
        <w:br/>
      </w:r>
      <w:r>
        <w:rPr>
          <w:rFonts w:ascii="Times New Roman"/>
          <w:b/>
          <w:i w:val="false"/>
          <w:color w:val="000000"/>
        </w:rPr>
        <w:t>
нысандарына қатысуға жолдама беру" мемлекеттік қызмет</w:t>
      </w:r>
      <w:r>
        <w:br/>
      </w:r>
      <w:r>
        <w:rPr>
          <w:rFonts w:ascii="Times New Roman"/>
          <w:b/>
          <w:i w:val="false"/>
          <w:color w:val="000000"/>
        </w:rPr>
        <w:t>
көрсету бойынша уәкілетті органның байланыс деректері</w:t>
      </w:r>
    </w:p>
    <w:bookmarkEnd w:id="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9"/>
        <w:gridCol w:w="6126"/>
        <w:gridCol w:w="1875"/>
      </w:tblGrid>
      <w:tr>
        <w:trPr>
          <w:trHeight w:val="435" w:hRule="atLeast"/>
        </w:trPr>
        <w:tc>
          <w:tcPr>
            <w:tcW w:w="5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ұсынатын уәкілетті органның атауы</w:t>
            </w:r>
          </w:p>
        </w:tc>
        <w:tc>
          <w:tcPr>
            <w:tcW w:w="6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Орналасқан жері, мекенжайы, электронды мекенжайы</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75" w:hRule="atLeast"/>
        </w:trPr>
        <w:tc>
          <w:tcPr>
            <w:tcW w:w="5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6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630" w:hRule="atLeast"/>
        </w:trPr>
        <w:tc>
          <w:tcPr>
            <w:tcW w:w="5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"Жезқазған қаласының жұмыспен қамту және әлеуметтік бағдарламалар бөлімі" мемлекеттік мекемесі</w:t>
            </w:r>
          </w:p>
        </w:tc>
        <w:tc>
          <w:tcPr>
            <w:tcW w:w="6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100604, Қарағанды облысы, Жезқазған қаласы, Ғарышкерлер бульвары, 39а</w:t>
            </w:r>
            <w:r>
              <w:br/>
            </w:r>
            <w:r>
              <w:rPr>
                <w:rFonts w:ascii="Times New Roman"/>
                <w:b w:val="false"/>
                <w:i w:val="false"/>
                <w:color w:val="000000"/>
                <w:sz w:val="20"/>
              </w:rPr>
              <w:t>
</w:t>
            </w:r>
            <w:r>
              <w:rPr>
                <w:rFonts w:ascii="Times New Roman"/>
                <w:b w:val="false"/>
                <w:i w:val="false"/>
                <w:color w:val="000000"/>
                <w:sz w:val="20"/>
              </w:rPr>
              <w:t>jezgor1@maіl.ru</w:t>
            </w:r>
          </w:p>
        </w:tc>
        <w:tc>
          <w:tcPr>
            <w:tcW w:w="1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(7102) 765670</w:t>
            </w:r>
          </w:p>
        </w:tc>
      </w:tr>
    </w:tbl>
    <w:bookmarkStart w:name="z394" w:id="225"/>
    <w:p>
      <w:pPr>
        <w:spacing w:after="0"/>
        <w:ind w:left="0"/>
        <w:jc w:val="both"/>
      </w:pPr>
      <w:r>
        <w:rPr>
          <w:rFonts w:ascii="Times New Roman"/>
          <w:b w:val="false"/>
          <w:i w:val="false"/>
          <w:color w:val="000000"/>
          <w:sz w:val="28"/>
        </w:rPr>
        <w:t>
"Адамдарға жұмыспен қамтуға жәрдемдесудің</w:t>
      </w:r>
      <w:r>
        <w:br/>
      </w:r>
      <w:r>
        <w:rPr>
          <w:rFonts w:ascii="Times New Roman"/>
          <w:b w:val="false"/>
          <w:i w:val="false"/>
          <w:color w:val="000000"/>
          <w:sz w:val="28"/>
        </w:rPr>
        <w:t>
белсенді нысандарына қатысуға жолдама беру"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2 қосымша</w:t>
      </w:r>
    </w:p>
    <w:bookmarkEnd w:id="225"/>
    <w:bookmarkStart w:name="z395" w:id="226"/>
    <w:p>
      <w:pPr>
        <w:spacing w:after="0"/>
        <w:ind w:left="0"/>
        <w:jc w:val="left"/>
      </w:pPr>
      <w:r>
        <w:rPr>
          <w:rFonts w:ascii="Times New Roman"/>
          <w:b/>
          <w:i w:val="false"/>
          <w:color w:val="000000"/>
        </w:rPr>
        <w:t xml:space="preserve"> 
Әр әкімшілік әрекеттің орындалу мерзімін көрсете отырып,</w:t>
      </w:r>
      <w:r>
        <w:br/>
      </w:r>
      <w:r>
        <w:rPr>
          <w:rFonts w:ascii="Times New Roman"/>
          <w:b/>
          <w:i w:val="false"/>
          <w:color w:val="000000"/>
        </w:rPr>
        <w:t>
әр ҚФБ әкімшілік әрекеттерінің (рәсімдердің) реттілігі мен</w:t>
      </w:r>
      <w:r>
        <w:br/>
      </w:r>
      <w:r>
        <w:rPr>
          <w:rFonts w:ascii="Times New Roman"/>
          <w:b/>
          <w:i w:val="false"/>
          <w:color w:val="000000"/>
        </w:rPr>
        <w:t>
өзара әрекеттесуінің мәтіндік кестелік сипаттамасы</w:t>
      </w:r>
    </w:p>
    <w:bookmarkEnd w:id="226"/>
    <w:bookmarkStart w:name="z396" w:id="227"/>
    <w:p>
      <w:pPr>
        <w:spacing w:after="0"/>
        <w:ind w:left="0"/>
        <w:jc w:val="both"/>
      </w:pPr>
      <w:r>
        <w:rPr>
          <w:rFonts w:ascii="Times New Roman"/>
          <w:b w:val="false"/>
          <w:i w:val="false"/>
          <w:color w:val="000000"/>
          <w:sz w:val="28"/>
        </w:rPr>
        <w:t>
      1 Кесте. ҚФБ әрекетін сипаттау</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0"/>
        <w:gridCol w:w="4404"/>
        <w:gridCol w:w="3422"/>
        <w:gridCol w:w="344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әрекеттері (барысы, жұмыс ағымы)</w:t>
            </w:r>
          </w:p>
        </w:tc>
      </w:tr>
      <w:tr>
        <w:trPr>
          <w:trHeight w:val="30" w:hRule="atLeast"/>
        </w:trPr>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4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r>
      <w:tr>
        <w:trPr>
          <w:trHeight w:val="30" w:hRule="atLeast"/>
        </w:trPr>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4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алушымен тапсырылған құжаттарды тексеру және қарастыру</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қамтуға жәрдемдесудің белсенді нысандарына қатысуға жолдаманы немесе мемлекеттік қызмет көрсетуден бас тарту туралы дәлелді жауапты қарау және қол қою</w:t>
            </w:r>
          </w:p>
        </w:tc>
        <w:tc>
          <w:tcPr>
            <w:tcW w:w="3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қамтуға жәрдемдесудің белсенді нысандарына қатысуға жолдаманы немесе мемлекеттік қызмет көрсетуден бас тарту туралы дәлелді жауапты тіркеу</w:t>
            </w:r>
          </w:p>
        </w:tc>
      </w:tr>
      <w:tr>
        <w:trPr>
          <w:trHeight w:val="30" w:hRule="atLeast"/>
        </w:trPr>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ұйымдастырушы-өкімдік шешім)</w:t>
            </w:r>
          </w:p>
        </w:tc>
        <w:tc>
          <w:tcPr>
            <w:tcW w:w="4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қамтуға жәрдемдесудің белсенді нысандарына қатысуға қағаз жеткізгіште жолдаманы немесе мемлекеттік қызмет көрсетуден бас тарту туралы дәлелді жауап рәсімдеу және уәкілетті орган басшысына қол қоюға беру</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көрсетудің қорытындысын уәкілетті орган қызметкеріне беру</w:t>
            </w:r>
          </w:p>
        </w:tc>
        <w:tc>
          <w:tcPr>
            <w:tcW w:w="3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жұмыспен қамтуға жәрдемдесудің белсенді нысандарына қатысуға жолдаманы немесе, мемлекеттік қызмет көрсетуден бас тарту туралы дәлелді жауапты беру</w:t>
            </w:r>
          </w:p>
        </w:tc>
      </w:tr>
      <w:tr>
        <w:trPr>
          <w:trHeight w:val="30" w:hRule="atLeast"/>
        </w:trPr>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4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3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c>
          <w:tcPr>
            <w:tcW w:w="3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r>
    </w:tbl>
    <w:bookmarkStart w:name="z397" w:id="228"/>
    <w:p>
      <w:pPr>
        <w:spacing w:after="0"/>
        <w:ind w:left="0"/>
        <w:jc w:val="both"/>
      </w:pPr>
      <w:r>
        <w:rPr>
          <w:rFonts w:ascii="Times New Roman"/>
          <w:b w:val="false"/>
          <w:i w:val="false"/>
          <w:color w:val="000000"/>
          <w:sz w:val="28"/>
        </w:rPr>
        <w:t>
      "Адамдарға кәсіптік бағдарлауда тегін қызмет көрсетуді" мемлекеттік қызметті көрсету кезінде:</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73"/>
        <w:gridCol w:w="7707"/>
      </w:tblGrid>
      <w:tr>
        <w:trPr>
          <w:trHeight w:val="30" w:hRule="atLeast"/>
        </w:trPr>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N (барысы, жұмыс ағымы)</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қызметкері</w:t>
            </w:r>
          </w:p>
        </w:tc>
      </w:tr>
      <w:tr>
        <w:trPr>
          <w:trHeight w:val="30" w:hRule="atLeast"/>
        </w:trPr>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(үдерістің, операцияның рәсімнің) атауы және олардың сипатталуы</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алушыға кәсіптер мен мамандықтардың тізбесі туралы ауызша мәліметті беру (консультация беру)</w:t>
            </w:r>
          </w:p>
        </w:tc>
      </w:tr>
      <w:tr>
        <w:trPr>
          <w:trHeight w:val="30" w:hRule="atLeast"/>
        </w:trPr>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(мәліметтер, құжат, ұйымдастырушы-өкімдік шешім)</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алушыны жұмысқа орналастыру үшін бос жұмыс орындар тізімі</w:t>
            </w:r>
          </w:p>
        </w:tc>
      </w:tr>
      <w:tr>
        <w:trPr>
          <w:trHeight w:val="30" w:hRule="atLeast"/>
        </w:trPr>
        <w:tc>
          <w:tcPr>
            <w:tcW w:w="5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7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аспайды</w:t>
            </w:r>
          </w:p>
        </w:tc>
      </w:tr>
    </w:tbl>
    <w:bookmarkStart w:name="z398" w:id="229"/>
    <w:p>
      <w:pPr>
        <w:spacing w:after="0"/>
        <w:ind w:left="0"/>
        <w:jc w:val="both"/>
      </w:pPr>
      <w:r>
        <w:rPr>
          <w:rFonts w:ascii="Times New Roman"/>
          <w:b w:val="false"/>
          <w:i w:val="false"/>
          <w:color w:val="000000"/>
          <w:sz w:val="28"/>
        </w:rPr>
        <w:t>
"Адамдарға жұмыспен қамтуға жәрдемдесудің</w:t>
      </w:r>
      <w:r>
        <w:br/>
      </w:r>
      <w:r>
        <w:rPr>
          <w:rFonts w:ascii="Times New Roman"/>
          <w:b w:val="false"/>
          <w:i w:val="false"/>
          <w:color w:val="000000"/>
          <w:sz w:val="28"/>
        </w:rPr>
        <w:t>
белсенді нысандарына қатысуға жолдама беру"</w:t>
      </w:r>
      <w:r>
        <w:br/>
      </w:r>
      <w:r>
        <w:rPr>
          <w:rFonts w:ascii="Times New Roman"/>
          <w:b w:val="false"/>
          <w:i w:val="false"/>
          <w:color w:val="000000"/>
          <w:sz w:val="28"/>
        </w:rPr>
        <w:t>
мемлекеттік қызмет көрсету регламентіне</w:t>
      </w:r>
      <w:r>
        <w:br/>
      </w:r>
      <w:r>
        <w:rPr>
          <w:rFonts w:ascii="Times New Roman"/>
          <w:b w:val="false"/>
          <w:i w:val="false"/>
          <w:color w:val="000000"/>
          <w:sz w:val="28"/>
        </w:rPr>
        <w:t>
3 қосымша</w:t>
      </w:r>
    </w:p>
    <w:bookmarkEnd w:id="229"/>
    <w:bookmarkStart w:name="z399" w:id="230"/>
    <w:p>
      <w:pPr>
        <w:spacing w:after="0"/>
        <w:ind w:left="0"/>
        <w:jc w:val="left"/>
      </w:pPr>
      <w:r>
        <w:rPr>
          <w:rFonts w:ascii="Times New Roman"/>
          <w:b/>
          <w:i w:val="false"/>
          <w:color w:val="000000"/>
        </w:rPr>
        <w:t xml:space="preserve"> 
Мемлекеттік қызметті көрсету үдерісінде ҚФБ және</w:t>
      </w:r>
      <w:r>
        <w:br/>
      </w:r>
      <w:r>
        <w:rPr>
          <w:rFonts w:ascii="Times New Roman"/>
          <w:b/>
          <w:i w:val="false"/>
          <w:color w:val="000000"/>
        </w:rPr>
        <w:t>
әкімшілік әрекеттерінің логикалық реттілігі арасындағы</w:t>
      </w:r>
      <w:r>
        <w:br/>
      </w:r>
      <w:r>
        <w:rPr>
          <w:rFonts w:ascii="Times New Roman"/>
          <w:b/>
          <w:i w:val="false"/>
          <w:color w:val="000000"/>
        </w:rPr>
        <w:t>
өзара байланысты көрсететін сызба</w:t>
      </w:r>
    </w:p>
    <w:bookmarkEnd w:id="230"/>
    <w:p>
      <w:pPr>
        <w:spacing w:after="0"/>
        <w:ind w:left="0"/>
        <w:jc w:val="both"/>
      </w:pPr>
      <w:r>
        <w:drawing>
          <wp:inline distT="0" distB="0" distL="0" distR="0">
            <wp:extent cx="74803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480300" cy="7315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