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e3c3" w14:textId="d1ae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XIX сессиясының 2013 жылғы 7 маусымдағы N 177 шешімі. Қарағанды облысының Әділет департаментінде 2013 жылғы 20 маусымда N 2344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2012 жылғы 19 желтоқсандағы XIII сессиясының "Қарағанды қаласының 2013-2015 жылдарға арналған бюджеті туралы" N 113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2061 болып тіркелген, 2012 жылғы 28 желтоқсандағы N 162 (1068) "Взгляд на события" газетінде жарияланған), оған Қарағанды қалалық мәслихатының V шақырылған XIV сессиясының 2013 жылғы 30 қаңтардағы "Қарағанды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туралы" N 127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2161 болып тіркелген, 2013 жылғы 22 ақпандағы N 022 (1093) "Взгляд на события" газетінде жарияланған), Қарағанды қалалық мәслихатының V шақырылған XVI сессиясының 2013 жылғы 26 наурыздағы "Қарағанды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туралы" N 145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2286 болып тіркелген, 2013 жылғы 15 сәуірдегі N 045 (1116)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"38 696 839" сандары "39 966 839"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"20 957 026" сандары "21 077 026"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"271 361" сандары "1 421 361"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"40 402 972" сандары "41 672 972"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Баширова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маусымдағы 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2013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84"/>
        <w:gridCol w:w="1175"/>
        <w:gridCol w:w="1175"/>
        <w:gridCol w:w="573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677"/>
        <w:gridCol w:w="1645"/>
        <w:gridCol w:w="1645"/>
        <w:gridCol w:w="4560"/>
        <w:gridCol w:w="2614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маусымдағы 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2013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563"/>
        <w:gridCol w:w="1367"/>
        <w:gridCol w:w="1367"/>
        <w:gridCol w:w="5468"/>
        <w:gridCol w:w="2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