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4009" w14:textId="fe84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Шу аудандық Мәслихатының 2012 жылғы 20 желтоқсандағы № 12-2 шешіміне өзгерістер енгізу туралы</w:t>
      </w:r>
    </w:p>
    <w:p>
      <w:pPr>
        <w:spacing w:after="0"/>
        <w:ind w:left="0"/>
        <w:jc w:val="both"/>
      </w:pPr>
      <w:r>
        <w:rPr>
          <w:rFonts w:ascii="Times New Roman"/>
          <w:b w:val="false"/>
          <w:i w:val="false"/>
          <w:color w:val="000000"/>
          <w:sz w:val="28"/>
        </w:rPr>
        <w:t>Жамбыл облысы Шу ауданы мәслихатының 2013 жылғы 6 қыркүйектегі № 21-2 шешімі. Жамбыл облысы Әділет департаментінде 2013 жылғы 13 қыркүйекте № 2011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«2013-1015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23 тамыздағы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кесімдердің мемлекеттік тіркеу тізілімінде № 1998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Шу аудандық Мәслихатының 2012 жылғы 20 желтоқсандағы </w:t>
      </w:r>
      <w:r>
        <w:rPr>
          <w:rFonts w:ascii="Times New Roman"/>
          <w:b w:val="false"/>
          <w:i w:val="false"/>
          <w:color w:val="000000"/>
          <w:sz w:val="28"/>
        </w:rPr>
        <w:t>№ 12-2</w:t>
      </w:r>
      <w:r>
        <w:rPr>
          <w:rFonts w:ascii="Times New Roman"/>
          <w:b w:val="false"/>
          <w:i w:val="false"/>
          <w:color w:val="000000"/>
          <w:sz w:val="28"/>
        </w:rPr>
        <w:t xml:space="preserve"> шешіміне (Нормативтік құқықтық актілерді мемлекеттік тіркеу тізілімінде № 1865 болып тіркелген, 2013 жылғы 5 қаңтардағы аудандық «Шу өңірі» № 2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«7 718 196» сандары «7 820 391» сандарымен ауыстырылсын;</w:t>
      </w:r>
      <w:r>
        <w:br/>
      </w:r>
      <w:r>
        <w:rPr>
          <w:rFonts w:ascii="Times New Roman"/>
          <w:b w:val="false"/>
          <w:i w:val="false"/>
          <w:color w:val="000000"/>
          <w:sz w:val="28"/>
        </w:rPr>
        <w:t>
      «5 866 491» сандары «5 950 645»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«7 764 766» сандары «7 868 411»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І. Тортаев                                 Б. Саудабаев</w:t>
      </w:r>
    </w:p>
    <w:bookmarkEnd w:id="0"/>
    <w:bookmarkStart w:name="z9"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2013 жылғы 6 қыркүйектегі</w:t>
      </w:r>
      <w:r>
        <w:br/>
      </w:r>
      <w:r>
        <w:rPr>
          <w:rFonts w:ascii="Times New Roman"/>
          <w:b w:val="false"/>
          <w:i w:val="false"/>
          <w:color w:val="000000"/>
          <w:sz w:val="28"/>
        </w:rPr>
        <w:t>
      № 21-2 шешіміне № 1- қосымша</w:t>
      </w:r>
    </w:p>
    <w:bookmarkEnd w:id="1"/>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20 желтоқсандағы № 12-2 шешіміне</w:t>
      </w:r>
      <w:r>
        <w:br/>
      </w:r>
      <w:r>
        <w:rPr>
          <w:rFonts w:ascii="Times New Roman"/>
          <w:b w:val="false"/>
          <w:i w:val="false"/>
          <w:color w:val="000000"/>
          <w:sz w:val="28"/>
        </w:rPr>
        <w:t>
      № 1-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51"/>
        <w:gridCol w:w="354"/>
        <w:gridCol w:w="10201"/>
        <w:gridCol w:w="201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7 820 391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1 816 828</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1 219 829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99 276</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45 682</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21 115</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өзге де салық түсімдері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4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25 283</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5 950 645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5 950 645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5 950 645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72"/>
        <w:gridCol w:w="772"/>
        <w:gridCol w:w="9368"/>
        <w:gridCol w:w="216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7 868 411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426 442</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259 022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238 314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23 803</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21 053</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5 117 966</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4 573 059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3 623 536</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193 607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25 466</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197 569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109 651</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399 696</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103 960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803 908</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387 662</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75 519</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416 751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336 194</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255 116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61 664</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126 648</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36 863</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341 573</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133 969</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26 047</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48 748</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Операциялық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109 103</w:t>
            </w:r>
          </w:p>
        </w:tc>
      </w:tr>
    </w:tbl>
    <w:bookmarkStart w:name="z10"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2013 жылғы 6 қыркүйектегі</w:t>
      </w:r>
      <w:r>
        <w:br/>
      </w:r>
      <w:r>
        <w:rPr>
          <w:rFonts w:ascii="Times New Roman"/>
          <w:b w:val="false"/>
          <w:i w:val="false"/>
          <w:color w:val="000000"/>
          <w:sz w:val="28"/>
        </w:rPr>
        <w:t>
      № 21-2 шешіміне 2 - 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049"/>
        <w:gridCol w:w="2597"/>
        <w:gridCol w:w="1872"/>
        <w:gridCol w:w="2021"/>
        <w:gridCol w:w="2407"/>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