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73c5bd" w14:textId="773c5b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2014 жылға қоғамдық жұмыстарды ұйымдастыру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Т.Рысқұлов ауданы әкімдігінің 2013 жылғы 27 қарашадағы № 498 қаулысы. Жамбыл облысының Әділет департаментінде 2013 жылғы 26 желтоқсанда № 2080 болып тіркелді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  Құжаттың мәтінінде түпнұсқаның пунктуациясы мен орфографиясы сақталған.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«Халықты жұмыспен қамту туралы»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жұмыссыздар үшiн қоғамдық жұмыстарды ұйымдастыру мақсатында Т.Рысқұлов ауданы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ұйымдардың тізбелері, қоғамдық жұмыстардың түрлері, көлемі мен нақты жағдайлары, қатысушылардың еңбегіне төленетін ақының мөлшері және оларды қаржыландыру көздері бекітілсін, қоғамдық жұмыстарға сұраныс пен ұсыныс айқындалсын.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«Т.Рысқұлов ауданы әкімдігінің жұмыспен қамту және әлеуметтік бағдарламалар бөлімі» коммуналдық мемлекеттік мекемесі қоғамдық жұмыстарды Қазақстан Республикасының қолданыстағы заңнамасына сәйкес ұйымдастыруды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Бақытжан Райжанұлы Іңкәрбековке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мемлекеттік тіркелген күннен бастап күшіне енеді және алғаш ресми жарияланғаннан кейін күнтізбелік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Аудан әкімі                                М. Смаилов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«КЕЛІСІЛДІ»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Қазақстан Республикасы Қорғаныс министрлігінің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«Жамбыл облысы Тұрар Рысқұлов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істері жөніндегі бөлімі»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 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Джамангузов Рашид Жамбулович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қараша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«Жамбыл облысы ішкі істер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Т. Рысқұлов аудандық ішкі істер бөлімі»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мемлекеттiк мекемесiнің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Ашималиев Сакен Тугелбаевич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қараша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«Қазақстан Республикасы Әділет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Жамбыл облысының Әділет департаменті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Тұрар Рысқұлов ауданының Әділет басқармасы»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Отыншиев Айту Туратович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қараша 2013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«Еңбек және халықты әлеуметтік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Министрлігінің мемлекеттік зейнетақы төлеу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орталығы» республикалық мемлекеттік қазыналық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кәсіпорнының Жамбыл облыстық филиалының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Тортбаев Нүржан Мирханұлы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 қараша 2013 жыл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Т. Рысқұлов ауданы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2013 жылғы 27 қарашадағы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498 қаулысына 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Ұйымдардың тiзбелерi, қоғамдық жұмыстардың түрлерi, көлемi мен нақты жағдайлары, қатысушылардың еңбегiне төленетiн ақының мөлшерi және оларды қаржыландыру көздерi, қоғамдық жұмыстарға сұраныс пен ұсыныс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"/>
        <w:gridCol w:w="3421"/>
        <w:gridCol w:w="2401"/>
        <w:gridCol w:w="2792"/>
        <w:gridCol w:w="2880"/>
        <w:gridCol w:w="926"/>
        <w:gridCol w:w="1035"/>
      </w:tblGrid>
      <w:tr>
        <w:trPr>
          <w:trHeight w:val="30" w:hRule="atLeast"/>
        </w:trPr>
        <w:tc>
          <w:tcPr>
            <w:tcW w:w="4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Ұйымның атауы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түрлері</w:t>
            </w:r>
          </w:p>
        </w:tc>
        <w:tc>
          <w:tcPr>
            <w:tcW w:w="279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Қоғамдық жұмыстардың көлемi мен нақты жағдайлары</w:t>
            </w:r>
          </w:p>
        </w:tc>
        <w:tc>
          <w:tcPr>
            <w:tcW w:w="28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Қатысушылардың еңбегіне төленетін ақының мөлшері және оларды қаржыландыру көздері (теңге)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2014 жыл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Сұраныс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Ұсыныс</w:t>
            </w:r>
          </w:p>
        </w:tc>
      </w:tr>
      <w:tr>
        <w:trPr>
          <w:trHeight w:val="151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облысы Т.Рысқұлов ауданы әкімдігінің «Құлан-Тазалық» шаруашылық жүргізу құқығындағы коммуналдық мемлекеттік кәсіпорыны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Т.Рысқұлов ауданы әкімдігінің «Жасыл-Құлан» коммуналдық мемлекеттік қазыналық кәсіпорыны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 санитарлық тазалау, көркейту және көгалдандыру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«Жамбыл облысы ішкі істер департаментінің Т. Рысқұлов аудандық ішкі істер бөлімі» мемлекеттiк мекемесi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Қорғаныс министрлігінің «Жамбыл облысы Тұрар Рысқұлов ауданының қорғаныс істері жөніндегі бөлімі» республикалық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әкімдігінің жұмыспен қамту және әлеуметтік бағдарламалар бөлімі»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8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Құлан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</w:tr>
      <w:tr>
        <w:trPr>
          <w:trHeight w:val="75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Луговой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</w:tr>
      <w:tr>
        <w:trPr>
          <w:trHeight w:val="78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Қорағаты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0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Қарақыстақ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Көкдөнен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Новосел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Ақыртөбе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9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Ақбұлақ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Жаңатұрмыс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6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Құмарық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66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Өрнек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57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Тереңөзек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45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Абай ауылдық округі әкімінің аппараты» коммуналдық мемлекеттік мекемесі;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Көгершін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«Т.Рысқұлов ауданы Қайыңды ауылдық округі әкімінің аппараты» коммуналдық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 учаскелерінде санитарлық тазалау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«Қазақстан Республикасы Әділет министрлігі Жамбыл облысының Әділет департаменті Тұрар Рысқұлов ауданының Әділет басқармасы» мемлекеттік мекемесі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72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«Еңбек және халықты әлеуметтік қорғау Министрлігінің мемлекеттік зейнетақы төлеу орталығы» республикалық мемлекеттік қазыналық кәсіпорнының Жамбыл облысытық филиалы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Құжаттарды рәсімдеуге техникалық көмек көрсету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Толық емес жұмыс күні жағдайында және икемді график бойынша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 жергілікті бюджет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