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2daa34" w14:textId="d2daa3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Жетітөбе ауылдық округінің Қәріқорған және Шыңбұлақ ауылдары аумағына шектеу іс - шараларын енгізе отырып, ветеринариялық режим белгілеу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Жамбыл облысы Жуалы ауданы Жетітөбе ауылдық округі әкімінің 2013 жылғы 9 тамыздағы № 20 шешімі. Жамбыл облысы Әділет департаментінде 2013 жылғы 28 тамызда № 1997 болып тіркелді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РҚАО-ның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Құжаттың мәтінінде түпнұсқаның пунктуациясы мен орфографиясы сақталған.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«Қазақстан Республикасындағы жергілікті мемлекеттік басқару және өзін-өзі басқару туралы» Қазақстан Республикасының 2001 жылғы 23 қаңтардағы Заңының </w:t>
      </w:r>
      <w:r>
        <w:rPr>
          <w:rFonts w:ascii="Times New Roman"/>
          <w:b w:val="false"/>
          <w:i w:val="false"/>
          <w:color w:val="000000"/>
          <w:sz w:val="28"/>
        </w:rPr>
        <w:t>35 бабына</w:t>
      </w:r>
      <w:r>
        <w:rPr>
          <w:rFonts w:ascii="Times New Roman"/>
          <w:b w:val="false"/>
          <w:i w:val="false"/>
          <w:color w:val="000000"/>
          <w:sz w:val="28"/>
        </w:rPr>
        <w:t>, «Ветеринария туралы» Қазақстан Республикасының 2002 жылғы 10 шілдедегі Заңының </w:t>
      </w:r>
      <w:r>
        <w:rPr>
          <w:rFonts w:ascii="Times New Roman"/>
          <w:b w:val="false"/>
          <w:i w:val="false"/>
          <w:color w:val="000000"/>
          <w:sz w:val="28"/>
        </w:rPr>
        <w:t>10-1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27 баптарына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және Жуалы ауданының бас мемлекеттік ветеринариялық-санитариялық инспекторының 2013 жылғы 2 мамырдағы № 06-02/65 ұсынысы негізінде </w:t>
      </w:r>
      <w:r>
        <w:rPr>
          <w:rFonts w:ascii="Times New Roman"/>
          <w:b/>
          <w:i w:val="false"/>
          <w:color w:val="000000"/>
          <w:sz w:val="28"/>
        </w:rPr>
        <w:t>ШЕШІМ ҚАБЫЛДАДЫ: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Ұсақ мүйізді малдардан бруцеллездің эпизоотиялық ошағының анықталуына байланысты Жетітөбе ауылдық округінің Кәріқорған және Шыңбұлақ ауылы аумағына шектеу іс-шараларын енгізе отырып, ветеринариялық режим белгіленсін.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шешімнің орындалуын бақылау Жетітөбе ауылдық округі әкімі аппаратының ветеринар бас маманы Сирлибай Валиевич Наврузкуловқа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шешім әділет органдарында мемлекеттiк тiркелген күнінен бастап күшiне енедi және алғашқы ресми жарияланған күнінен бастап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Ауылдық округі әкімінің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міндетін атқарушы                          Б. Сулейманов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«КЕЛІСІЛДІ»: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«Жамбыл облысы ішкі істер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Департаментінің Жуалы аудандық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ішкі істер бөлімі» мемлекеттік мекемесінің басшысы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Б.А. Бүркітбаев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15 тамыз 2013 жыл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«Жуалы ауданы бойынша Мемлекеттік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санитарлық-эпидемиологиялық қадағалау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басқармасы» мемлекеттік мекемесінің басшысы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М. Искаков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15 тамыз 2013 жыл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«Қазақстан Республикасы Ауыл шаруашылығы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министрлігі Ветеринариялық бақылау және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қадағалау комитетінің Жуалы аудандық аумақтық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инспекциясы» мемлекеттік мекемесінің басшысы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Е. Ошанов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15 тамыз 2013 жыл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