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227f" w14:textId="c922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аз қамтылған отбасыларына (азаматтарға) тұрғын үй көмегiн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2013 жылғы 11 желтоқсандағы № 27-4 шешімі. Жамбыл облысының Әділет департаментінде 2013 жылғы 25 желтоқсанда № 2079 болып тіркелді. Күші жойылды - Жамбыл облысы Жамбыл аудандық мәслихатының 2019 жылғы 8 мамырдағы № 42-3 шешімімен</w:t>
      </w:r>
    </w:p>
    <w:p>
      <w:pPr>
        <w:spacing w:after="0"/>
        <w:ind w:left="0"/>
        <w:jc w:val="both"/>
      </w:pPr>
      <w:bookmarkStart w:name="z33" w:id="0"/>
      <w:r>
        <w:rPr>
          <w:rFonts w:ascii="Times New Roman"/>
          <w:b w:val="false"/>
          <w:i w:val="false"/>
          <w:color w:val="ff0000"/>
          <w:sz w:val="28"/>
        </w:rPr>
        <w:t xml:space="preserve">
      Ескерту. Күші жойылды - Жамбыл облысы Жамбыл аудандық мәслихатының 2019 жылғы 8 мамырдағы </w:t>
      </w:r>
      <w:r>
        <w:rPr>
          <w:rFonts w:ascii="Times New Roman"/>
          <w:b w:val="false"/>
          <w:i w:val="false"/>
          <w:color w:val="ff0000"/>
          <w:sz w:val="28"/>
        </w:rPr>
        <w:t>№ 42-3</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 </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ШЕШIМ ҚАБЫЛДАДЫ:</w:t>
      </w:r>
    </w:p>
    <w:bookmarkEnd w:id="1"/>
    <w:bookmarkStart w:name="z2" w:id="2"/>
    <w:p>
      <w:pPr>
        <w:spacing w:after="0"/>
        <w:ind w:left="0"/>
        <w:jc w:val="both"/>
      </w:pPr>
      <w:r>
        <w:rPr>
          <w:rFonts w:ascii="Times New Roman"/>
          <w:b w:val="false"/>
          <w:i w:val="false"/>
          <w:color w:val="000000"/>
          <w:sz w:val="28"/>
        </w:rPr>
        <w:t>
      1. Қоса берiлiп отырған Жамбыл ауданы бойынша аз қамтылған отбасыларына (азаматтарға) тұрғын үй көмегiн көрсету Қағидалары бекiтiлсiн.</w:t>
      </w:r>
    </w:p>
    <w:bookmarkEnd w:id="2"/>
    <w:bookmarkStart w:name="z3" w:id="3"/>
    <w:p>
      <w:pPr>
        <w:spacing w:after="0"/>
        <w:ind w:left="0"/>
        <w:jc w:val="both"/>
      </w:pPr>
      <w:r>
        <w:rPr>
          <w:rFonts w:ascii="Times New Roman"/>
          <w:b w:val="false"/>
          <w:i w:val="false"/>
          <w:color w:val="000000"/>
          <w:sz w:val="28"/>
        </w:rPr>
        <w:t xml:space="preserve">
      2. 2012 жылғы 14 желтоқсандағы "Жамбыл ауданы бойынша табысы аз отбасыларына (азаматтарға) тұрғын үй көмегін көрсету Қағидаларын бекіту туралы" Жамбыл аудандық мәслихатының </w:t>
      </w:r>
      <w:r>
        <w:rPr>
          <w:rFonts w:ascii="Times New Roman"/>
          <w:b w:val="false"/>
          <w:i w:val="false"/>
          <w:color w:val="000000"/>
          <w:sz w:val="28"/>
        </w:rPr>
        <w:t>№ 13-11</w:t>
      </w:r>
      <w:r>
        <w:rPr>
          <w:rFonts w:ascii="Times New Roman"/>
          <w:b w:val="false"/>
          <w:i w:val="false"/>
          <w:color w:val="000000"/>
          <w:sz w:val="28"/>
        </w:rPr>
        <w:t xml:space="preserve"> шешімінің (Нормативтік құқықтық актілерді мемлекеттік тіркеу тізілімінде № 1878 болып тіркелген, 2013 жылдың 19 қаңтарында № 7-8 "Шұғыла-Радуга" газетінде жарияланған) күші жойылсын.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27-4 шешімімен бекiтiлген</w:t>
            </w:r>
          </w:p>
        </w:tc>
      </w:tr>
    </w:tbl>
    <w:bookmarkStart w:name="z35" w:id="6"/>
    <w:p>
      <w:pPr>
        <w:spacing w:after="0"/>
        <w:ind w:left="0"/>
        <w:jc w:val="left"/>
      </w:pPr>
      <w:r>
        <w:rPr>
          <w:rFonts w:ascii="Times New Roman"/>
          <w:b/>
          <w:i w:val="false"/>
          <w:color w:val="000000"/>
        </w:rPr>
        <w:t xml:space="preserve"> Жамбыл ауданы бойынша аз қамтылған отбасыларына (азаматтарға) тұрғын үй көмегiн көрсету Қағидалары</w:t>
      </w:r>
      <w:r>
        <w:br/>
      </w:r>
      <w:r>
        <w:rPr>
          <w:rFonts w:ascii="Times New Roman"/>
          <w:b/>
          <w:i w:val="false"/>
          <w:color w:val="000000"/>
        </w:rPr>
        <w:t>1. Жалпы ережелер</w:t>
      </w:r>
    </w:p>
    <w:bookmarkEnd w:id="6"/>
    <w:bookmarkStart w:name="z7" w:id="7"/>
    <w:p>
      <w:pPr>
        <w:spacing w:after="0"/>
        <w:ind w:left="0"/>
        <w:jc w:val="both"/>
      </w:pPr>
      <w:r>
        <w:rPr>
          <w:rFonts w:ascii="Times New Roman"/>
          <w:b w:val="false"/>
          <w:i w:val="false"/>
          <w:color w:val="000000"/>
          <w:sz w:val="28"/>
        </w:rPr>
        <w:t xml:space="preserve">
      1. Осы Жамбыл ауданы бойынша аз қамтылған отбасыларына (азаматтарға) тұрғын үй көмегiн көрсету Қағидалары (әрi қарай - Қағида) "Тұрғын үй қатынастары туралы" 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әзiрленген.</w:t>
      </w:r>
    </w:p>
    <w:bookmarkEnd w:id="7"/>
    <w:bookmarkStart w:name="z8" w:id="8"/>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8"/>
    <w:bookmarkStart w:name="z36" w:id="9"/>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және сумен жабдықтауды, газбен жабдықтауды, кәрізді, электрмен жабдықтауды, жылумен жабдықтауды, қоқысты әкету қызметін көрсетуді қамтитын қызметтер;</w:t>
      </w:r>
    </w:p>
    <w:bookmarkEnd w:id="9"/>
    <w:bookmarkStart w:name="z37" w:id="10"/>
    <w:p>
      <w:pPr>
        <w:spacing w:after="0"/>
        <w:ind w:left="0"/>
        <w:jc w:val="both"/>
      </w:pPr>
      <w:r>
        <w:rPr>
          <w:rFonts w:ascii="Times New Roman"/>
          <w:b w:val="false"/>
          <w:i w:val="false"/>
          <w:color w:val="000000"/>
          <w:sz w:val="28"/>
        </w:rPr>
        <w:t>
      қызмет көрсетуші – коммуналдық қызметтерді көрсетумен айналысатын заңды немесе жеке тұлға;</w:t>
      </w:r>
    </w:p>
    <w:bookmarkEnd w:id="10"/>
    <w:bookmarkStart w:name="z38" w:id="11"/>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p>
    <w:bookmarkEnd w:id="11"/>
    <w:bookmarkStart w:name="z39" w:id="12"/>
    <w:p>
      <w:pPr>
        <w:spacing w:after="0"/>
        <w:ind w:left="0"/>
        <w:jc w:val="both"/>
      </w:pPr>
      <w:r>
        <w:rPr>
          <w:rFonts w:ascii="Times New Roman"/>
          <w:b w:val="false"/>
          <w:i w:val="false"/>
          <w:color w:val="000000"/>
          <w:sz w:val="28"/>
        </w:rPr>
        <w:t>
      уәкiлеттi орган – "Жамбыл ауданы әкiмдiгiнiң жұмыспен қамту және әлеуметтiк бағдарламалар бөлiмi" коммуналдық мемлекеттiк мекемесi.</w:t>
      </w:r>
    </w:p>
    <w:bookmarkEnd w:id="12"/>
    <w:bookmarkStart w:name="z9" w:id="13"/>
    <w:p>
      <w:pPr>
        <w:spacing w:after="0"/>
        <w:ind w:left="0"/>
        <w:jc w:val="both"/>
      </w:pPr>
      <w:r>
        <w:rPr>
          <w:rFonts w:ascii="Times New Roman"/>
          <w:b w:val="false"/>
          <w:i w:val="false"/>
          <w:color w:val="000000"/>
          <w:sz w:val="28"/>
        </w:rPr>
        <w:t>
      3. Тұрғын үй көмегi жергілікті бюджет қаражаты есебінен Жамбыл ауданында тұрақты тұратын аз қамтылған отбасыларға (азаматтарға):</w:t>
      </w:r>
    </w:p>
    <w:bookmarkEnd w:id="13"/>
    <w:bookmarkStart w:name="z10"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bookmarkEnd w:id="14"/>
    <w:bookmarkStart w:name="z11" w:id="15"/>
    <w:p>
      <w:pPr>
        <w:spacing w:after="0"/>
        <w:ind w:left="0"/>
        <w:jc w:val="both"/>
      </w:pP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p>
    <w:bookmarkEnd w:id="15"/>
    <w:bookmarkStart w:name="z12" w:id="16"/>
    <w:p>
      <w:pPr>
        <w:spacing w:after="0"/>
        <w:ind w:left="0"/>
        <w:jc w:val="both"/>
      </w:pP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bookmarkEnd w:id="16"/>
    <w:bookmarkStart w:name="z40" w:id="17"/>
    <w:p>
      <w:pPr>
        <w:spacing w:after="0"/>
        <w:ind w:left="0"/>
        <w:jc w:val="both"/>
      </w:pPr>
      <w:r>
        <w:rPr>
          <w:rFonts w:ascii="Times New Roman"/>
          <w:b w:val="false"/>
          <w:i w:val="false"/>
          <w:color w:val="000000"/>
          <w:sz w:val="28"/>
        </w:rPr>
        <w:t>
      Тұрғын үй көмегі қызметтерді жеткізушілер ұсынған шоттар бойынша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Жамбыл аудандық мәслихатының 04.02.2014 </w:t>
      </w:r>
      <w:r>
        <w:rPr>
          <w:rFonts w:ascii="Times New Roman"/>
          <w:b w:val="false"/>
          <w:i w:val="false"/>
          <w:color w:val="000000"/>
          <w:sz w:val="28"/>
        </w:rPr>
        <w:t>№ 29-3</w:t>
      </w:r>
      <w:r>
        <w:rPr>
          <w:rFonts w:ascii="Times New Roman"/>
          <w:b w:val="false"/>
          <w:i w:val="false"/>
          <w:color w:val="ff0000"/>
          <w:sz w:val="28"/>
        </w:rPr>
        <w:t xml:space="preserve"> шешімімен (жарияланғаннан кейiн күнтiзбелiк 10 күн өткеннен соң қолданысқа енгiзiледі). </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5) жергілікті атқарушы орган жеке тұрғын үй қорынан жалға алған тұрғын үйді пайдаланғаны үшін жалға алу төлемақысына ақы төлеуге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3-тармағына өзгеріс енгізілді - Жамбыл аудандық мәслихатының 04.02.2014 </w:t>
      </w:r>
      <w:r>
        <w:rPr>
          <w:rFonts w:ascii="Times New Roman"/>
          <w:b w:val="false"/>
          <w:i w:val="false"/>
          <w:color w:val="000000"/>
          <w:sz w:val="28"/>
        </w:rPr>
        <w:t>№ 29-3</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Жамбыл аудандық мәслихатының 04.02.2014 </w:t>
      </w:r>
      <w:r>
        <w:rPr>
          <w:rFonts w:ascii="Times New Roman"/>
          <w:b w:val="false"/>
          <w:i w:val="false"/>
          <w:color w:val="000000"/>
          <w:sz w:val="28"/>
        </w:rPr>
        <w:t>№ 29-3</w:t>
      </w:r>
      <w:r>
        <w:rPr>
          <w:rFonts w:ascii="Times New Roman"/>
          <w:b w:val="false"/>
          <w:i w:val="false"/>
          <w:color w:val="ff0000"/>
          <w:sz w:val="28"/>
        </w:rPr>
        <w:t xml:space="preserve"> шешімімен (жарияланғаннан кейiн күнтiзбелiк 10 күн өткеннен соң қолданысқа енгiзiледі). </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9"/>
    <w:bookmarkStart w:name="z42" w:id="20"/>
    <w:p>
      <w:pPr>
        <w:spacing w:after="0"/>
        <w:ind w:left="0"/>
        <w:jc w:val="both"/>
      </w:pPr>
      <w:r>
        <w:rPr>
          <w:rFonts w:ascii="Times New Roman"/>
          <w:b w:val="false"/>
          <w:i w:val="false"/>
          <w:color w:val="000000"/>
          <w:sz w:val="28"/>
        </w:rPr>
        <w:t>
      Отбасының шектi ұйғарынды шығындардың үлесi отбасының жиынтық табысының 10 пайыз мөлшерiнде белгiленедi.</w:t>
      </w:r>
    </w:p>
    <w:bookmarkEnd w:id="20"/>
    <w:bookmarkStart w:name="z17" w:id="21"/>
    <w:p>
      <w:pPr>
        <w:spacing w:after="0"/>
        <w:ind w:left="0"/>
        <w:jc w:val="both"/>
      </w:pPr>
      <w:r>
        <w:rPr>
          <w:rFonts w:ascii="Times New Roman"/>
          <w:b w:val="false"/>
          <w:i w:val="false"/>
          <w:color w:val="000000"/>
          <w:sz w:val="28"/>
        </w:rPr>
        <w:t>
      6. Белгіленген нормадан жоғары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төлемін, тұрғын жайды пайдаланғаны үшін ақы төлеу жалпы негіздерде жүргізіледі.</w:t>
      </w:r>
    </w:p>
    <w:bookmarkEnd w:id="21"/>
    <w:bookmarkStart w:name="z43" w:id="22"/>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тоқсанға толығымен тағайындалады.</w:t>
      </w:r>
    </w:p>
    <w:bookmarkEnd w:id="22"/>
    <w:bookmarkStart w:name="z18" w:id="23"/>
    <w:p>
      <w:pPr>
        <w:spacing w:after="0"/>
        <w:ind w:left="0"/>
        <w:jc w:val="both"/>
      </w:pP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23"/>
    <w:bookmarkStart w:name="z44" w:id="24"/>
    <w:p>
      <w:pPr>
        <w:spacing w:after="0"/>
        <w:ind w:left="0"/>
        <w:jc w:val="left"/>
      </w:pPr>
      <w:r>
        <w:rPr>
          <w:rFonts w:ascii="Times New Roman"/>
          <w:b/>
          <w:i w:val="false"/>
          <w:color w:val="000000"/>
        </w:rPr>
        <w:t xml:space="preserve"> 2. Тұрғын үй көмегiн көрсетудiң тәртiбi мен мөлшерi</w:t>
      </w:r>
    </w:p>
    <w:bookmarkEnd w:id="24"/>
    <w:bookmarkStart w:name="z19" w:id="25"/>
    <w:p>
      <w:pPr>
        <w:spacing w:after="0"/>
        <w:ind w:left="0"/>
        <w:jc w:val="both"/>
      </w:pPr>
      <w:r>
        <w:rPr>
          <w:rFonts w:ascii="Times New Roman"/>
          <w:b w:val="false"/>
          <w:i w:val="false"/>
          <w:color w:val="000000"/>
          <w:sz w:val="28"/>
        </w:rPr>
        <w:t xml:space="preserve">
      8. Тұрғын үй көмегiн тағайындау үшiн азамат (отбасы)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p>
    <w:bookmarkEnd w:id="25"/>
    <w:bookmarkStart w:name="z45" w:id="26"/>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26"/>
    <w:bookmarkStart w:name="z20" w:id="27"/>
    <w:p>
      <w:pPr>
        <w:spacing w:after="0"/>
        <w:ind w:left="0"/>
        <w:jc w:val="both"/>
      </w:pPr>
      <w:r>
        <w:rPr>
          <w:rFonts w:ascii="Times New Roman"/>
          <w:b w:val="false"/>
          <w:i w:val="false"/>
          <w:color w:val="000000"/>
          <w:sz w:val="28"/>
        </w:rPr>
        <w:t>
      9. Тұрғын үй көмегiнiң мөлшерi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p>
    <w:bookmarkEnd w:id="27"/>
    <w:bookmarkStart w:name="z21" w:id="28"/>
    <w:p>
      <w:pPr>
        <w:spacing w:after="0"/>
        <w:ind w:left="0"/>
        <w:jc w:val="both"/>
      </w:pPr>
      <w:r>
        <w:rPr>
          <w:rFonts w:ascii="Times New Roman"/>
          <w:b w:val="false"/>
          <w:i w:val="false"/>
          <w:color w:val="000000"/>
          <w:sz w:val="28"/>
        </w:rPr>
        <w:t>
      10.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8"/>
    <w:bookmarkStart w:name="z22" w:id="29"/>
    <w:p>
      <w:pPr>
        <w:spacing w:after="0"/>
        <w:ind w:left="0"/>
        <w:jc w:val="both"/>
      </w:pPr>
      <w:r>
        <w:rPr>
          <w:rFonts w:ascii="Times New Roman"/>
          <w:b w:val="false"/>
          <w:i w:val="false"/>
          <w:color w:val="000000"/>
          <w:sz w:val="28"/>
        </w:rPr>
        <w:t>
      11. Тұрғын үй көмегiнiң заңсыз алынған сомалары алушымен ерiктi түрде, ал бас тартқан жағдайда – сот тәртiбiмен қайтарылуға жатады.</w:t>
      </w:r>
    </w:p>
    <w:bookmarkEnd w:id="29"/>
    <w:bookmarkStart w:name="z23" w:id="30"/>
    <w:p>
      <w:pPr>
        <w:spacing w:after="0"/>
        <w:ind w:left="0"/>
        <w:jc w:val="both"/>
      </w:pPr>
      <w:r>
        <w:rPr>
          <w:rFonts w:ascii="Times New Roman"/>
          <w:b w:val="false"/>
          <w:i w:val="false"/>
          <w:color w:val="000000"/>
          <w:sz w:val="28"/>
        </w:rPr>
        <w:t>
      12.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0"/>
    <w:bookmarkStart w:name="z24" w:id="31"/>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1"/>
    <w:bookmarkStart w:name="z46" w:id="32"/>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2"/>
    <w:bookmarkStart w:name="z47" w:id="33"/>
    <w:p>
      <w:pPr>
        <w:spacing w:after="0"/>
        <w:ind w:left="0"/>
        <w:jc w:val="both"/>
      </w:pP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p>
    <w:bookmarkEnd w:id="33"/>
    <w:bookmarkStart w:name="z25" w:id="34"/>
    <w:p>
      <w:pPr>
        <w:spacing w:after="0"/>
        <w:ind w:left="0"/>
        <w:jc w:val="both"/>
      </w:pPr>
      <w:r>
        <w:rPr>
          <w:rFonts w:ascii="Times New Roman"/>
          <w:b w:val="false"/>
          <w:i w:val="false"/>
          <w:color w:val="000000"/>
          <w:sz w:val="28"/>
        </w:rPr>
        <w:t>
      2) электр қуатын тұтыну нормалары (айына):</w:t>
      </w:r>
    </w:p>
    <w:bookmarkEnd w:id="34"/>
    <w:bookmarkStart w:name="z48" w:id="35"/>
    <w:p>
      <w:pPr>
        <w:spacing w:after="0"/>
        <w:ind w:left="0"/>
        <w:jc w:val="both"/>
      </w:pPr>
      <w:r>
        <w:rPr>
          <w:rFonts w:ascii="Times New Roman"/>
          <w:b w:val="false"/>
          <w:i w:val="false"/>
          <w:color w:val="000000"/>
          <w:sz w:val="28"/>
        </w:rPr>
        <w:t>
      бiрден бес адамға дейiнгi отбасына – отбасының әрбiр мүшесiне 80 киловатт;</w:t>
      </w:r>
    </w:p>
    <w:bookmarkEnd w:id="35"/>
    <w:bookmarkStart w:name="z49" w:id="36"/>
    <w:p>
      <w:pPr>
        <w:spacing w:after="0"/>
        <w:ind w:left="0"/>
        <w:jc w:val="both"/>
      </w:pPr>
      <w:r>
        <w:rPr>
          <w:rFonts w:ascii="Times New Roman"/>
          <w:b w:val="false"/>
          <w:i w:val="false"/>
          <w:color w:val="000000"/>
          <w:sz w:val="28"/>
        </w:rPr>
        <w:t>
      бес және одан да көп мүшелi отбасына – 400 киловатт;</w:t>
      </w:r>
    </w:p>
    <w:bookmarkEnd w:id="36"/>
    <w:bookmarkStart w:name="z26" w:id="37"/>
    <w:p>
      <w:pPr>
        <w:spacing w:after="0"/>
        <w:ind w:left="0"/>
        <w:jc w:val="both"/>
      </w:pPr>
      <w:r>
        <w:rPr>
          <w:rFonts w:ascii="Times New Roman"/>
          <w:b w:val="false"/>
          <w:i w:val="false"/>
          <w:color w:val="000000"/>
          <w:sz w:val="28"/>
        </w:rPr>
        <w:t>
      3) газ нормалары (айына):</w:t>
      </w:r>
    </w:p>
    <w:bookmarkEnd w:id="37"/>
    <w:bookmarkStart w:name="z50" w:id="38"/>
    <w:p>
      <w:pPr>
        <w:spacing w:after="0"/>
        <w:ind w:left="0"/>
        <w:jc w:val="both"/>
      </w:pPr>
      <w:r>
        <w:rPr>
          <w:rFonts w:ascii="Times New Roman"/>
          <w:b w:val="false"/>
          <w:i w:val="false"/>
          <w:color w:val="000000"/>
          <w:sz w:val="28"/>
        </w:rPr>
        <w:t>
      газ жылыту пеші бар болғанда -7,88 текше метр (1 шаршы метрге);</w:t>
      </w:r>
    </w:p>
    <w:bookmarkEnd w:id="38"/>
    <w:bookmarkStart w:name="z51" w:id="39"/>
    <w:p>
      <w:pPr>
        <w:spacing w:after="0"/>
        <w:ind w:left="0"/>
        <w:jc w:val="both"/>
      </w:pPr>
      <w:r>
        <w:rPr>
          <w:rFonts w:ascii="Times New Roman"/>
          <w:b w:val="false"/>
          <w:i w:val="false"/>
          <w:color w:val="000000"/>
          <w:sz w:val="28"/>
        </w:rPr>
        <w:t>
      газбен ас дайындау пеші бар болғанда — 22 текше метр (отбасының әрбір мүшесіне);</w:t>
      </w:r>
    </w:p>
    <w:bookmarkEnd w:id="39"/>
    <w:bookmarkStart w:name="z52" w:id="40"/>
    <w:p>
      <w:pPr>
        <w:spacing w:after="0"/>
        <w:ind w:left="0"/>
        <w:jc w:val="both"/>
      </w:pPr>
      <w:r>
        <w:rPr>
          <w:rFonts w:ascii="Times New Roman"/>
          <w:b w:val="false"/>
          <w:i w:val="false"/>
          <w:color w:val="000000"/>
          <w:sz w:val="28"/>
        </w:rPr>
        <w:t>
      сұйытылған газ бар болғанда – 8,2 килограмм (отбасының әрбір мүшесіне).</w:t>
      </w:r>
    </w:p>
    <w:bookmarkEnd w:id="40"/>
    <w:bookmarkStart w:name="z53" w:id="41"/>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1"/>
    <w:bookmarkStart w:name="z54" w:id="42"/>
    <w:p>
      <w:pPr>
        <w:spacing w:after="0"/>
        <w:ind w:left="0"/>
        <w:jc w:val="left"/>
      </w:pPr>
      <w:r>
        <w:rPr>
          <w:rFonts w:ascii="Times New Roman"/>
          <w:b/>
          <w:i w:val="false"/>
          <w:color w:val="000000"/>
        </w:rPr>
        <w:t xml:space="preserve"> 3. Тұрғын үй көмегiн төлеу тәртiбi</w:t>
      </w:r>
    </w:p>
    <w:bookmarkEnd w:id="42"/>
    <w:bookmarkStart w:name="z27" w:id="43"/>
    <w:p>
      <w:pPr>
        <w:spacing w:after="0"/>
        <w:ind w:left="0"/>
        <w:jc w:val="both"/>
      </w:pPr>
      <w:r>
        <w:rPr>
          <w:rFonts w:ascii="Times New Roman"/>
          <w:b w:val="false"/>
          <w:i w:val="false"/>
          <w:color w:val="000000"/>
          <w:sz w:val="28"/>
        </w:rPr>
        <w:t>
      13.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төлеуге шығындарды өтеу өтемақы соммалары уәкiлеттi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мүмкiн.</w:t>
      </w:r>
    </w:p>
    <w:bookmarkEnd w:id="43"/>
    <w:bookmarkStart w:name="z55" w:id="44"/>
    <w:p>
      <w:pPr>
        <w:spacing w:after="0"/>
        <w:ind w:left="0"/>
        <w:jc w:val="left"/>
      </w:pPr>
      <w:r>
        <w:rPr>
          <w:rFonts w:ascii="Times New Roman"/>
          <w:b/>
          <w:i w:val="false"/>
          <w:color w:val="000000"/>
        </w:rPr>
        <w:t xml:space="preserve"> 4. Қорытынды ережелер</w:t>
      </w:r>
    </w:p>
    <w:bookmarkEnd w:id="44"/>
    <w:bookmarkStart w:name="z28" w:id="45"/>
    <w:p>
      <w:pPr>
        <w:spacing w:after="0"/>
        <w:ind w:left="0"/>
        <w:jc w:val="both"/>
      </w:pPr>
      <w:r>
        <w:rPr>
          <w:rFonts w:ascii="Times New Roman"/>
          <w:b w:val="false"/>
          <w:i w:val="false"/>
          <w:color w:val="000000"/>
          <w:sz w:val="28"/>
        </w:rPr>
        <w:t>
      14. Осы Қағидалармен реттелмеген қатынастар Қазақстан Республикасының қолданыстағы заңнамасына сәйкес реттеледi.</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