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3aeca" w14:textId="553ae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Жамбыл аудандық мәслихатының 2012 жылғы 14 желтоқсандағы № 13-3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ауданы мәслихатының 2013 жылғы 28 мамырдағы N 18-2 шешімі. Жамбыл облысының Әділет департаментінде 2013 жылғы 11 маусымда № 1955 болып тіркелді. Күші жойылды - Жамбыл облысы Жамбыл аудандық мәслихатының 2016 жылғы 21 шілдедегі № 3-6 шешімімен</w:t>
      </w:r>
    </w:p>
    <w:p>
      <w:pPr>
        <w:spacing w:after="0"/>
        <w:ind w:left="0"/>
        <w:jc w:val="left"/>
      </w:pPr>
      <w:r>
        <w:rPr>
          <w:rFonts w:ascii="Times New Roman"/>
          <w:b w:val="false"/>
          <w:i w:val="false"/>
          <w:color w:val="ff0000"/>
          <w:sz w:val="28"/>
        </w:rPr>
        <w:t xml:space="preserve">      Ескерту. Күші жойылды - Жамбыл облысы Жамбыл аудандық мәслихатының 21.07.2016 </w:t>
      </w:r>
      <w:r>
        <w:rPr>
          <w:rFonts w:ascii="Times New Roman"/>
          <w:b w:val="false"/>
          <w:i w:val="false"/>
          <w:color w:val="ff0000"/>
          <w:sz w:val="28"/>
        </w:rPr>
        <w:t>№ 3-6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Жамбыл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"2013-2015 жылдарға арналған аудандық бюджет туралы" Жамбыл аудандық мәслихатының 2012 жылғы 14 желтоқсандағы </w:t>
      </w:r>
      <w:r>
        <w:rPr>
          <w:rFonts w:ascii="Times New Roman"/>
          <w:b w:val="false"/>
          <w:i w:val="false"/>
          <w:color w:val="000000"/>
          <w:sz w:val="28"/>
        </w:rPr>
        <w:t>№ 13-3</w:t>
      </w:r>
      <w:r>
        <w:rPr>
          <w:rFonts w:ascii="Times New Roman"/>
          <w:b w:val="false"/>
          <w:i w:val="false"/>
          <w:color w:val="000000"/>
          <w:sz w:val="28"/>
        </w:rPr>
        <w:t xml:space="preserve"> шешіміне (Нормативтік құқықтық актілерді мемлекеттік тіркеу тізілімінде № 1871 болып тіркелген, 2013 жылғы 5 қаңтардағы № 1-2, 2013 жылғы 9 қаңтардағы № 3-4 "Шұғыла-Радуга"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br/>
      </w:r>
      <w:r>
        <w:rPr>
          <w:rFonts w:ascii="Times New Roman"/>
          <w:b w:val="false"/>
          <w:i w:val="false"/>
          <w:color w:val="000000"/>
          <w:sz w:val="28"/>
        </w:rPr>
        <w:t>
      </w:t>
      </w:r>
      <w:r>
        <w:rPr>
          <w:rFonts w:ascii="Times New Roman"/>
          <w:b w:val="false"/>
          <w:i w:val="false"/>
          <w:color w:val="000000"/>
          <w:sz w:val="28"/>
        </w:rPr>
        <w:t>кірістер "7 280 957" сандары "7 427 706" сандарымен ауыстырылсын;</w:t>
      </w:r>
      <w:r>
        <w:br/>
      </w:r>
      <w:r>
        <w:rPr>
          <w:rFonts w:ascii="Times New Roman"/>
          <w:b w:val="false"/>
          <w:i w:val="false"/>
          <w:color w:val="000000"/>
          <w:sz w:val="28"/>
        </w:rPr>
        <w:t>
      </w:t>
      </w:r>
      <w:r>
        <w:rPr>
          <w:rFonts w:ascii="Times New Roman"/>
          <w:b w:val="false"/>
          <w:i w:val="false"/>
          <w:color w:val="000000"/>
          <w:sz w:val="28"/>
        </w:rPr>
        <w:t>трансферттердің түсімдері "6 073 957" сандары "6 220 706"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br/>
      </w:r>
      <w:r>
        <w:rPr>
          <w:rFonts w:ascii="Times New Roman"/>
          <w:b w:val="false"/>
          <w:i w:val="false"/>
          <w:color w:val="000000"/>
          <w:sz w:val="28"/>
        </w:rPr>
        <w:t>
      </w:t>
      </w:r>
      <w:r>
        <w:rPr>
          <w:rFonts w:ascii="Times New Roman"/>
          <w:b w:val="false"/>
          <w:i w:val="false"/>
          <w:color w:val="000000"/>
          <w:sz w:val="28"/>
        </w:rPr>
        <w:t>шығындар "7 314 446" сандары "7 461 195"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тармақта:</w:t>
      </w:r>
      <w:r>
        <w:br/>
      </w:r>
      <w:r>
        <w:rPr>
          <w:rFonts w:ascii="Times New Roman"/>
          <w:b w:val="false"/>
          <w:i w:val="false"/>
          <w:color w:val="000000"/>
          <w:sz w:val="28"/>
        </w:rPr>
        <w:t>
      </w:t>
      </w:r>
      <w:r>
        <w:rPr>
          <w:rFonts w:ascii="Times New Roman"/>
          <w:b w:val="false"/>
          <w:i w:val="false"/>
          <w:color w:val="000000"/>
          <w:sz w:val="28"/>
        </w:rPr>
        <w:t>"3 750 041" сандары "3 786 457"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2.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3. Осы шешімнің орындалуына бақылау жасау аудандық мәслихаттың аумақтық әлеуметтік-экономикалық дамуы, бюджет және жергілікті салықтар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тіркеуден өткен күннен бастап заңды күшіне енеді және 2013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Жамбыл аудандық мәслихаты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Жамбыл аудандық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Иманбеков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2013 жылғы 28 мамырдағы</w:t>
            </w:r>
            <w:r>
              <w:br/>
            </w:r>
            <w:r>
              <w:rPr>
                <w:rFonts w:ascii="Times New Roman"/>
                <w:b w:val="false"/>
                <w:i w:val="false"/>
                <w:color w:val="000000"/>
                <w:sz w:val="20"/>
              </w:rPr>
              <w:t>№ 18-2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2012 жылғы 14 желтоқсандағы</w:t>
            </w:r>
            <w:r>
              <w:br/>
            </w:r>
            <w:r>
              <w:rPr>
                <w:rFonts w:ascii="Times New Roman"/>
                <w:b w:val="false"/>
                <w:i w:val="false"/>
                <w:color w:val="000000"/>
                <w:sz w:val="20"/>
              </w:rPr>
              <w:t>№ 13-3 шешіміне 1 қосымша</w:t>
            </w:r>
          </w:p>
        </w:tc>
      </w:tr>
    </w:tbl>
    <w:bookmarkStart w:name="z28" w:id="0"/>
    <w:p>
      <w:pPr>
        <w:spacing w:after="0"/>
        <w:ind w:left="0"/>
        <w:jc w:val="left"/>
      </w:pPr>
      <w:r>
        <w:rPr>
          <w:rFonts w:ascii="Times New Roman"/>
          <w:b/>
          <w:i w:val="false"/>
          <w:color w:val="000000"/>
        </w:rPr>
        <w:t xml:space="preserve"> 2013 жылға арналған Жамбыл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908"/>
        <w:gridCol w:w="530"/>
        <w:gridCol w:w="6992"/>
        <w:gridCol w:w="3340"/>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7 427 706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1 183 735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273 505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273 505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235 600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235 600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540 198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479 750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128 022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6 220 706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6 220 706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6 220 706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152"/>
        <w:gridCol w:w="1152"/>
        <w:gridCol w:w="6197"/>
        <w:gridCol w:w="29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Шығыстар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7 461 195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455 981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142 170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118 077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236 311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4 305 503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476 177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286 724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2 696 513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2 644 230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52 283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254 788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141 224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878 025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878 025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259 828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231 193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1 098 954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дамытуға мен жайластыруға</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866 071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865 541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284 539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57 934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57 234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116 219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38 846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38 846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232 405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232 405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172 317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41 054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411 749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411 749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410 318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1175"/>
        <w:gridCol w:w="1175"/>
        <w:gridCol w:w="1831"/>
        <w:gridCol w:w="69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2197"/>
        <w:gridCol w:w="1284"/>
        <w:gridCol w:w="2665"/>
        <w:gridCol w:w="48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1174"/>
        <w:gridCol w:w="1174"/>
        <w:gridCol w:w="6419"/>
        <w:gridCol w:w="23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жасалынған операциялар бойынша сальдо</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2975"/>
        <w:gridCol w:w="1738"/>
        <w:gridCol w:w="4230"/>
        <w:gridCol w:w="22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717"/>
        <w:gridCol w:w="4584"/>
        <w:gridCol w:w="55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-57 573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57 573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gridCol w:w="2065"/>
        <w:gridCol w:w="2066"/>
        <w:gridCol w:w="2880"/>
        <w:gridCol w:w="38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Iшкi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 қалдықтарының қозғалысы</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29 695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2013 жылғы 28 мамырдағы</w:t>
            </w:r>
            <w:r>
              <w:br/>
            </w:r>
            <w:r>
              <w:rPr>
                <w:rFonts w:ascii="Times New Roman"/>
                <w:b w:val="false"/>
                <w:i w:val="false"/>
                <w:color w:val="000000"/>
                <w:sz w:val="20"/>
              </w:rPr>
              <w:t>№ 18-2 шешіміне 2 қосымша</w:t>
            </w:r>
            <w:r>
              <w:br/>
            </w:r>
            <w:r>
              <w:rPr>
                <w:rFonts w:ascii="Times New Roman"/>
                <w:b w:val="false"/>
                <w:i w:val="false"/>
                <w:color w:val="000000"/>
                <w:sz w:val="20"/>
              </w:rPr>
              <w:t>Жамбыл аудандық мәслихатының</w:t>
            </w:r>
            <w:r>
              <w:br/>
            </w:r>
            <w:r>
              <w:rPr>
                <w:rFonts w:ascii="Times New Roman"/>
                <w:b w:val="false"/>
                <w:i w:val="false"/>
                <w:color w:val="000000"/>
                <w:sz w:val="20"/>
              </w:rPr>
              <w:t>2012 жылғы 14 желтоқсандағы</w:t>
            </w:r>
            <w:r>
              <w:br/>
            </w:r>
            <w:r>
              <w:rPr>
                <w:rFonts w:ascii="Times New Roman"/>
                <w:b w:val="false"/>
                <w:i w:val="false"/>
                <w:color w:val="000000"/>
                <w:sz w:val="20"/>
              </w:rPr>
              <w:t>№ 13-3 шешіміне 4 қосымша</w:t>
            </w:r>
          </w:p>
        </w:tc>
      </w:tr>
    </w:tbl>
    <w:bookmarkStart w:name="z261" w:id="1"/>
    <w:p>
      <w:pPr>
        <w:spacing w:after="0"/>
        <w:ind w:left="0"/>
        <w:jc w:val="left"/>
      </w:pPr>
      <w:r>
        <w:rPr>
          <w:rFonts w:ascii="Times New Roman"/>
          <w:b/>
          <w:i w:val="false"/>
          <w:color w:val="000000"/>
        </w:rPr>
        <w:t xml:space="preserve"> 2013 жылға арналған ауданның ауылдық (селолық) округтің бюджеттік бағдарламалары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
        <w:gridCol w:w="1350"/>
        <w:gridCol w:w="2859"/>
        <w:gridCol w:w="1120"/>
        <w:gridCol w:w="1121"/>
        <w:gridCol w:w="2561"/>
        <w:gridCol w:w="1046"/>
        <w:gridCol w:w="1887"/>
      </w:tblGrid>
      <w:tr>
        <w:trPr>
          <w:trHeight w:val="30" w:hRule="atLeast"/>
        </w:trPr>
        <w:tc>
          <w:tcPr>
            <w:tcW w:w="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Аудандағы кенттің, ауылдың (селоның), ауылдық (селолық), округ әкімінің аппараттарының атауы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ауылдық округі әкімінің аппараты" коммуналдық мемлекеттік мекемесі</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16 897</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42 960</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14 821</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"Айшабибі ауылдық округі әкімінің аппараты" коммуналдық мемлекеттік мекемесі</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13 336</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9 114</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4 709</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12 122</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1 996</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2 115</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"Ақбұлым ауылдық округі әкімінің аппараты" коммуналдық мемлекеттік мекемесі</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14 236</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11 302</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2 726</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"Бесағаш ауылдық округі әкімінің аппараты" коммуналдық мемлекеттік мекемесі</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18 045</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4 620</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"Гродеково ауылдық округі әкімінің аппараты" коммуналдық мемлекеттік мекемесі</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19 330</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4 823</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15 872</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9 949</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6 531</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"Қарой ауылдық округі әкімінің аппараты" коммуналдық мемлекеттік мекемесі</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12 951</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12 866</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4 202</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12 203</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4 315</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14 185</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4 459</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12 382</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2 660</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14 695</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"Ерназар ауылдық округі әкімінің аппараты" коммуналдық мемлекеттік мекемесі</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13 220</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14 364</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4 729</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2 671</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"Пионер ауылдық округі әкімінің аппараты" коммуналдық мемлекеттік мекемесі</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13 477</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9 400</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2 154</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"Полатқосшы ауылдық округі әкімінің аппараты" коммуналдық мемлекеттік мекемесі</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15 458</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7 396</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"Тоғызтарау ауылдық округі әкімінің аппараты" коммуналдық мемлекеттік мекемесі</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3 538</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236 311</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65 130</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77 667</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68 278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