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af113a" w14:textId="aaf11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саласындағы 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2013 жылғы 4 наурыздағы № 56 қаулысы. Жамбыл облысының Әділет департаментінде 2013 жылғы 30 сәуірде № 1931 болып тіркелді. Күші жойылды - Жамбыл облысы әкімдігінің 2015 жылғы 22 қазандағы № 251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Ескертпе. Күші жойылды - Жамбыл облысы әкімдігінің 22.10.2015 </w:t>
      </w:r>
      <w:r>
        <w:rPr>
          <w:rFonts w:ascii="Times New Roman"/>
          <w:b w:val="false"/>
          <w:i w:val="false"/>
          <w:color w:val="ff0000"/>
          <w:sz w:val="28"/>
        </w:rPr>
        <w:t>№ 251</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"Әкімшілік рәсімдер туралы" Қазақстан Республикасының 2000 жылғы 27 қарашадағы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және "Ақпараттандыру туралы" Қазақстан Республикасының 2007 жылғы 11 қаңтардағы Заңының 29 бабының </w:t>
      </w:r>
      <w:r>
        <w:rPr>
          <w:rFonts w:ascii="Times New Roman"/>
          <w:b w:val="false"/>
          <w:i w:val="false"/>
          <w:color w:val="000000"/>
          <w:sz w:val="28"/>
        </w:rPr>
        <w:t>2-тармағына</w:t>
      </w:r>
      <w:r>
        <w:rPr>
          <w:rFonts w:ascii="Times New Roman"/>
          <w:b w:val="false"/>
          <w:i w:val="false"/>
          <w:color w:val="000000"/>
          <w:sz w:val="28"/>
        </w:rPr>
        <w:t xml:space="preserve"> сәйкес Жамбыл облысының әкімдігі</w:t>
      </w:r>
      <w:r>
        <w:rPr>
          <w:rFonts w:ascii="Times New Roman"/>
          <w:b/>
          <w:i w:val="false"/>
          <w:color w:val="000000"/>
          <w:sz w:val="28"/>
        </w:rPr>
        <w:t xml:space="preserve"> ҚАУЛЫ ЕТЕДІ:</w:t>
      </w:r>
      <w:r>
        <w:br/>
      </w:r>
      <w:r>
        <w:rPr>
          <w:rFonts w:ascii="Times New Roman"/>
          <w:b w:val="false"/>
          <w:i w:val="false"/>
          <w:color w:val="000000"/>
          <w:sz w:val="28"/>
        </w:rPr>
        <w:t>
      </w:t>
      </w:r>
      <w:r>
        <w:rPr>
          <w:rFonts w:ascii="Times New Roman"/>
          <w:b w:val="false"/>
          <w:i w:val="false"/>
          <w:color w:val="000000"/>
          <w:sz w:val="28"/>
        </w:rPr>
        <w:t>1.Қоса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"Мектепке дейінгі балалар ұйымдарына жіберу</w:t>
      </w:r>
      <w:r>
        <w:rPr>
          <w:rFonts w:ascii="Times New Roman"/>
          <w:b w:val="false"/>
          <w:i w:val="false"/>
          <w:color w:val="000000"/>
          <w:sz w:val="28"/>
        </w:rPr>
        <w:t xml:space="preserve"> үшін мектепке дейінгі (7 жасқа дейін) жастағы балаларды кезекке қою";</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"Қорғаншылық және қамқоршылық жөнінде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"Зейнетақы қорларына, банктерге кәмелетке толмағандардың</w:t>
      </w:r>
      <w:r>
        <w:rPr>
          <w:rFonts w:ascii="Times New Roman"/>
          <w:b w:val="false"/>
          <w:i w:val="false"/>
          <w:color w:val="000000"/>
          <w:sz w:val="28"/>
        </w:rPr>
        <w:t xml:space="preserve">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"Кәмелетке толмағандарға меншік құқығында</w:t>
      </w:r>
      <w:r>
        <w:rPr>
          <w:rFonts w:ascii="Times New Roman"/>
          <w:b w:val="false"/>
          <w:i w:val="false"/>
          <w:color w:val="000000"/>
          <w:sz w:val="28"/>
        </w:rPr>
        <w:t xml:space="preserve">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2.Осы қаулы әділет органдарында мемлекеттік тіркелген күннен бастап күшіне енеді және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облыс әкімінің орынбасары Ғани Қалыбайұлы Сәдібековке жүктелсін.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 xml:space="preserve">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rPr>
          <w:rFonts w:ascii="Times New Roman"/>
          <w:b w:val="false"/>
          <w:i w:val="false"/>
          <w:color w:val="000000"/>
          <w:sz w:val="28"/>
        </w:rPr>
        <w:t>"КЕЛІСІЛДІ"</w:t>
      </w:r>
      <w:r>
        <w:br/>
      </w:r>
      <w:r>
        <w:rPr>
          <w:rFonts w:ascii="Times New Roman"/>
          <w:b w:val="false"/>
          <w:i w:val="false"/>
          <w:color w:val="000000"/>
          <w:sz w:val="28"/>
        </w:rPr>
        <w:t>
      </w:t>
      </w:r>
      <w:r>
        <w:rPr>
          <w:rFonts w:ascii="Times New Roman"/>
          <w:b w:val="false"/>
          <w:i w:val="false"/>
          <w:color w:val="000000"/>
          <w:sz w:val="28"/>
        </w:rPr>
        <w:t>Қазақстан Республикасының</w:t>
      </w:r>
      <w:r>
        <w:br/>
      </w:r>
      <w:r>
        <w:rPr>
          <w:rFonts w:ascii="Times New Roman"/>
          <w:b w:val="false"/>
          <w:i w:val="false"/>
          <w:color w:val="000000"/>
          <w:sz w:val="28"/>
        </w:rPr>
        <w:t>
      </w:t>
      </w:r>
      <w:r>
        <w:rPr>
          <w:rFonts w:ascii="Times New Roman"/>
          <w:b w:val="false"/>
          <w:i w:val="false"/>
          <w:color w:val="000000"/>
          <w:sz w:val="28"/>
        </w:rPr>
        <w:t>Көлік және коммуникация министрі</w:t>
      </w:r>
      <w:r>
        <w:br/>
      </w:r>
      <w:r>
        <w:rPr>
          <w:rFonts w:ascii="Times New Roman"/>
          <w:b w:val="false"/>
          <w:i w:val="false"/>
          <w:color w:val="000000"/>
          <w:sz w:val="28"/>
        </w:rPr>
        <w:t>
      </w:t>
      </w:r>
      <w:r>
        <w:rPr>
          <w:rFonts w:ascii="Times New Roman"/>
          <w:b w:val="false"/>
          <w:i w:val="false"/>
          <w:color w:val="000000"/>
          <w:sz w:val="28"/>
        </w:rPr>
        <w:t>А.Жұмағалиев</w:t>
      </w:r>
      <w:r>
        <w:br/>
      </w:r>
      <w:r>
        <w:rPr>
          <w:rFonts w:ascii="Times New Roman"/>
          <w:b w:val="false"/>
          <w:i w:val="false"/>
          <w:color w:val="000000"/>
          <w:sz w:val="28"/>
        </w:rPr>
        <w:t>
      </w:t>
      </w:r>
      <w:r>
        <w:rPr>
          <w:rFonts w:ascii="Times New Roman"/>
          <w:b w:val="false"/>
          <w:i w:val="false"/>
          <w:color w:val="000000"/>
          <w:sz w:val="28"/>
        </w:rPr>
        <w:t>26.03.2013 жыл</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2013 жылғы 4 наурыздағы</w:t>
            </w:r>
            <w:r>
              <w:br/>
            </w:r>
            <w:r>
              <w:rPr>
                <w:rFonts w:ascii="Times New Roman"/>
                <w:b w:val="false"/>
                <w:i w:val="false"/>
                <w:color w:val="000000"/>
                <w:sz w:val="20"/>
              </w:rPr>
              <w:t>№ 56 қаулысымен бекітілді</w:t>
            </w:r>
          </w:p>
        </w:tc>
      </w:tr>
    </w:tbl>
    <w:bookmarkStart w:name="z248" w:id="0"/>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электрондық мемлекеттiк қызмет көрсету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"Мектепке дейінгі балалар ұйымдарына жіберу үшін мектепке дейінгі (7 жасқа дейін) жастағы балаларды кезекке қою" электрондық мемлекеттік қызмет (бұдан әрі –Қызмет) </w:t>
      </w:r>
      <w:r>
        <w:rPr>
          <w:rFonts w:ascii="Times New Roman"/>
          <w:b/>
          <w:i w:val="false"/>
          <w:color w:val="000000"/>
          <w:sz w:val="28"/>
        </w:rPr>
        <w:t>"</w:t>
      </w:r>
      <w:r>
        <w:rPr>
          <w:rFonts w:ascii="Times New Roman"/>
          <w:b w:val="false"/>
          <w:i w:val="false"/>
          <w:color w:val="000000"/>
          <w:sz w:val="28"/>
        </w:rPr>
        <w:t xml:space="preserve">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мекенжайлары бойынша аудандардың, облыстық маңызы бар қаланың білім бөлімдерімен (бұдан әрі – Уәкілетті орган), сондай-ақ баламалы негізде халыққа қызмет көрсету орталықтары (бұдан әрі – Орталық) арқылы, немесе өтініш берушіде электрондық-цифрлық қолтаңба болған жағдайда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2. Электрондық мемлекеттiк қызмет көрсету регламенті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1) жеке сәйкестендіру нөмірі - жеке тұлға, соның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2)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3)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4) "электрондық үкіметтің" веб-порталы – нормативтік-құқықтық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5) "электрондық үкіметтің" шлюзі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w:t>
      </w:r>
      <w:r>
        <w:rPr>
          <w:rFonts w:ascii="Times New Roman"/>
          <w:b w:val="false"/>
          <w:i w:val="false"/>
          <w:color w:val="000000"/>
          <w:sz w:val="28"/>
        </w:rPr>
        <w:t>6) электрондық цифрлық қолтаңба - электрондық цифрлық қолтаңбаның құралдарымен жасалған және электрондық құжаттың дұрыстығын, оның тиістілігін және мазмұнның тұрақтылығын растайтын электрондық цифрлық қолтаңбалардың жиынтығы;</w:t>
      </w:r>
      <w:r>
        <w:br/>
      </w:r>
      <w:r>
        <w:rPr>
          <w:rFonts w:ascii="Times New Roman"/>
          <w:b w:val="false"/>
          <w:i w:val="false"/>
          <w:color w:val="000000"/>
          <w:sz w:val="28"/>
        </w:rPr>
        <w:t>
      </w:t>
      </w:r>
      <w:r>
        <w:rPr>
          <w:rFonts w:ascii="Times New Roman"/>
          <w:b w:val="false"/>
          <w:i w:val="false"/>
          <w:color w:val="000000"/>
          <w:sz w:val="28"/>
        </w:rPr>
        <w:t>7) электрондық құжат – электрондық - цифрлық нысанда берілген ақпарат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8) мемлекеттік электрондық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9) ақпараттық жүйе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w:t>
      </w:r>
      <w:r>
        <w:rPr>
          <w:rFonts w:ascii="Times New Roman"/>
          <w:b w:val="false"/>
          <w:i w:val="false"/>
          <w:color w:val="000000"/>
          <w:sz w:val="28"/>
        </w:rPr>
        <w:t>10) "жеке тұлғалар" мемлекеттік дерекқоры – ақпаратты автоматтандырылған түрде жинауға, сақтау мен өңдеуге, Қазақстан Республикасында жеке тұлғаларды бірыңғай сәйкестендіруді енгізу және мемлекеттік басқару органдары мен басқа да субъектілерге, олардың өкілеттіктері шегінде және Қазақстан Республикасының заңнамасына сәйкес жеке тұлғалар туралы өзекті әрі шынайы мәлімет ұсыну мақсатында Жеке сәйкестендіру нөмірлерінің ұлттық тізілімін құру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11) пайдаланушы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12) "электрондық үкіметтің" аймақтық шлюзі – электрондық қызметті жүзеге асыру шеңберінде "электрондық әкімдіктің" ақпараттық жүйелерінің кірігуі үшін арналған "электрондық үкімет" шлюзінің жүйесі;</w:t>
      </w:r>
      <w:r>
        <w:br/>
      </w:r>
      <w:r>
        <w:rPr>
          <w:rFonts w:ascii="Times New Roman"/>
          <w:b w:val="false"/>
          <w:i w:val="false"/>
          <w:color w:val="000000"/>
          <w:sz w:val="28"/>
        </w:rPr>
        <w:t>
      </w:t>
      </w:r>
      <w:r>
        <w:rPr>
          <w:rFonts w:ascii="Times New Roman"/>
          <w:b w:val="false"/>
          <w:i w:val="false"/>
          <w:color w:val="000000"/>
          <w:sz w:val="28"/>
        </w:rPr>
        <w:t>13) құрылымдық-функционалдық бірліктер – қызмет көрсету үдерісіне қатысатын мемлекеттік органдардың, мекемелердің немесе басқа да ұйымдардың құрылымдық бөлімшелерінің тізімі, ақпараттық жүйелер;</w:t>
      </w:r>
      <w:r>
        <w:br/>
      </w:r>
      <w:r>
        <w:rPr>
          <w:rFonts w:ascii="Times New Roman"/>
          <w:b w:val="false"/>
          <w:i w:val="false"/>
          <w:color w:val="000000"/>
          <w:sz w:val="28"/>
        </w:rPr>
        <w:t>
      </w:t>
      </w:r>
      <w:r>
        <w:rPr>
          <w:rFonts w:ascii="Times New Roman"/>
          <w:b w:val="false"/>
          <w:i w:val="false"/>
          <w:color w:val="000000"/>
          <w:sz w:val="28"/>
        </w:rPr>
        <w:t>14) Қазақстан Республикасының халыққа қызмет көрсету орталықтарының ақпараттық жүйесі – халыққа қызмет көрсету орталықтары арқылы, сондай-ақ, тиісті министрліктер мен ведомстволармен халыққа (жеке және заңды тұлғаларға) қызмет көрсету үдерісін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15) бірыңғай нотариалдық ақпараттық жүйе - нотариалдық қызметтің автоматтандырылуы және әділет органдары мен нотариалдық палаталардың өзара әрекеттесуі үшін арналған аппаратты-бағдарламалық кешен.</w:t>
      </w:r>
      <w:r>
        <w:br/>
      </w:r>
      <w:r>
        <w:rPr>
          <w:rFonts w:ascii="Times New Roman"/>
          <w:b w:val="false"/>
          <w:i w:val="false"/>
          <w:color w:val="000000"/>
          <w:sz w:val="28"/>
        </w:rPr>
        <w:t>
</w:t>
      </w:r>
    </w:p>
    <w:bookmarkStart w:name="z14" w:id="1"/>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6.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осы Регламенттің 2-қосымшада 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 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 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 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 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 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Стандартта көрсетілген құжаттарға,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 құжат нысанындағы хабарлама) алуы. Электрондық құжат қызмет көрсетушінің уәкілетті тұлғасының электрондық цифрлық қол 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7.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осы Регламентке 2- қосымшада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 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электрондық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Стандартта көрсетілген,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шлюзінің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 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8. Қызмет көрсетушінің Орталықтар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осы Регламентке 2- қосымшада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жүйеге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 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 таңбамен куәландырылған электрондық құжатты (тұтынушының сұранысын) "электрондық үкіметтің" шлюзі арқылы "электрондық үкіметтің" аймақтық шлюзінің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Стандартта көрсетілген,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шлюзінің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9.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w:t>
      </w:r>
      <w:r>
        <w:rPr>
          <w:rFonts w:ascii="Times New Roman"/>
          <w:b w:val="false"/>
          <w:i w:val="false"/>
          <w:color w:val="000000"/>
          <w:sz w:val="28"/>
        </w:rPr>
        <w:t>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w:t>
      </w:r>
      <w:r>
        <w:rPr>
          <w:rFonts w:ascii="Times New Roman"/>
          <w:b w:val="false"/>
          <w:i w:val="false"/>
          <w:color w:val="000000"/>
          <w:sz w:val="28"/>
        </w:rPr>
        <w:t>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 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 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w:t>
      </w:r>
      <w:r>
        <w:rPr>
          <w:rFonts w:ascii="Times New Roman"/>
          <w:b w:val="false"/>
          <w:i w:val="false"/>
          <w:color w:val="000000"/>
          <w:sz w:val="28"/>
        </w:rPr>
        <w:t>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10.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w:t>
      </w:r>
      <w:r>
        <w:rPr>
          <w:rFonts w:ascii="Times New Roman"/>
          <w:b w:val="false"/>
          <w:i w:val="false"/>
          <w:color w:val="000000"/>
          <w:sz w:val="28"/>
        </w:rPr>
        <w:t>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11.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bookmarkStart w:name="z21" w:id="2"/>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12. Қызмет көрсету үдерісіне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Тұтынушы;</w:t>
      </w:r>
      <w:r>
        <w:br/>
      </w:r>
      <w:r>
        <w:rPr>
          <w:rFonts w:ascii="Times New Roman"/>
          <w:b w:val="false"/>
          <w:i w:val="false"/>
          <w:color w:val="000000"/>
          <w:sz w:val="28"/>
        </w:rPr>
        <w:t>
      </w:t>
      </w:r>
      <w:r>
        <w:rPr>
          <w:rFonts w:ascii="Times New Roman"/>
          <w:b w:val="false"/>
          <w:i w:val="false"/>
          <w:color w:val="000000"/>
          <w:sz w:val="28"/>
        </w:rPr>
        <w:t>Қызмет көрсетуші;</w:t>
      </w:r>
      <w:r>
        <w:br/>
      </w:r>
      <w:r>
        <w:rPr>
          <w:rFonts w:ascii="Times New Roman"/>
          <w:b w:val="false"/>
          <w:i w:val="false"/>
          <w:color w:val="000000"/>
          <w:sz w:val="28"/>
        </w:rPr>
        <w:t>
      </w:t>
      </w:r>
      <w:r>
        <w:rPr>
          <w:rFonts w:ascii="Times New Roman"/>
          <w:b w:val="false"/>
          <w:i w:val="false"/>
          <w:color w:val="000000"/>
          <w:sz w:val="28"/>
        </w:rPr>
        <w:t>Орталық операторы;</w:t>
      </w:r>
      <w:r>
        <w:br/>
      </w:r>
      <w:r>
        <w:rPr>
          <w:rFonts w:ascii="Times New Roman"/>
          <w:b w:val="false"/>
          <w:i w:val="false"/>
          <w:color w:val="000000"/>
          <w:sz w:val="28"/>
        </w:rPr>
        <w:t>
      </w:t>
      </w:r>
      <w:r>
        <w:rPr>
          <w:rFonts w:ascii="Times New Roman"/>
          <w:b w:val="false"/>
          <w:i w:val="false"/>
          <w:color w:val="000000"/>
          <w:sz w:val="28"/>
        </w:rPr>
        <w:t>"Электрондық үкіметтің" веб-порталы;</w:t>
      </w:r>
      <w:r>
        <w:br/>
      </w:r>
      <w:r>
        <w:rPr>
          <w:rFonts w:ascii="Times New Roman"/>
          <w:b w:val="false"/>
          <w:i w:val="false"/>
          <w:color w:val="000000"/>
          <w:sz w:val="28"/>
        </w:rPr>
        <w:t>
      </w:t>
      </w:r>
      <w:r>
        <w:rPr>
          <w:rFonts w:ascii="Times New Roman"/>
          <w:b w:val="false"/>
          <w:i w:val="false"/>
          <w:color w:val="000000"/>
          <w:sz w:val="28"/>
        </w:rPr>
        <w:t>"Электрондық үкіметтің" шлюзі;</w:t>
      </w:r>
      <w:r>
        <w:br/>
      </w:r>
      <w:r>
        <w:rPr>
          <w:rFonts w:ascii="Times New Roman"/>
          <w:b w:val="false"/>
          <w:i w:val="false"/>
          <w:color w:val="000000"/>
          <w:sz w:val="28"/>
        </w:rPr>
        <w:t>
      </w:t>
      </w:r>
      <w:r>
        <w:rPr>
          <w:rFonts w:ascii="Times New Roman"/>
          <w:b w:val="false"/>
          <w:i w:val="false"/>
          <w:color w:val="000000"/>
          <w:sz w:val="28"/>
        </w:rPr>
        <w:t>"Электрондық үкіметтің" аймақтық шлюзі;</w:t>
      </w:r>
      <w:r>
        <w:br/>
      </w:r>
      <w:r>
        <w:rPr>
          <w:rFonts w:ascii="Times New Roman"/>
          <w:b w:val="false"/>
          <w:i w:val="false"/>
          <w:color w:val="000000"/>
          <w:sz w:val="28"/>
        </w:rPr>
        <w:t>
      </w:t>
      </w:r>
      <w:r>
        <w:rPr>
          <w:rFonts w:ascii="Times New Roman"/>
          <w:b w:val="false"/>
          <w:i w:val="false"/>
          <w:color w:val="000000"/>
          <w:sz w:val="28"/>
        </w:rPr>
        <w:t>"Электрондық үкіметтің" аймақтық шлюзі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орталықтары ақпараттық жүйесінің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"Жеке тұлғалар" мемлекеттік дерекқоры;</w:t>
      </w:r>
      <w:r>
        <w:br/>
      </w:r>
      <w:r>
        <w:rPr>
          <w:rFonts w:ascii="Times New Roman"/>
          <w:b w:val="false"/>
          <w:i w:val="false"/>
          <w:color w:val="000000"/>
          <w:sz w:val="28"/>
        </w:rPr>
        <w:t>
      </w:t>
      </w:r>
      <w:r>
        <w:rPr>
          <w:rFonts w:ascii="Times New Roman"/>
          <w:b w:val="false"/>
          <w:i w:val="false"/>
          <w:color w:val="000000"/>
          <w:sz w:val="28"/>
        </w:rPr>
        <w:t>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13.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14. Әрекеттердің сипаттамаларына сәйкес, олардың қисынды кезектілігінің арасындағы өзара әрекеттестікті көрсететін диаграмма, осы Регламентке 2-қосымшада келтірілген.</w:t>
      </w:r>
      <w:r>
        <w:br/>
      </w:r>
      <w:r>
        <w:rPr>
          <w:rFonts w:ascii="Times New Roman"/>
          <w:b w:val="false"/>
          <w:i w:val="false"/>
          <w:color w:val="000000"/>
          <w:sz w:val="28"/>
        </w:rPr>
        <w:t>
      </w:t>
      </w:r>
      <w:r>
        <w:rPr>
          <w:rFonts w:ascii="Times New Roman"/>
          <w:b w:val="false"/>
          <w:i w:val="false"/>
          <w:color w:val="000000"/>
          <w:sz w:val="28"/>
        </w:rPr>
        <w:t>15. Тұтынушыларға қызмет көрсету нәтижесі, осы Регламентке 3-қосымшаға 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xml:space="preserve">16. Электрондық мемлекеттік қызмет алуға өтініштің экрандық үлгісі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Электрондық мемлекеттік қызметке оң жауаптың (мектепке дейінгі балалар ұйымына жолдама алудағы) шығыс үлгісі, мектепке дейінгі балалар ұйымына жіберу үшін мектепке дейінгі жастағы балаларды тіркеу туралы хабарлама нысаны, электрондық мемлекеттік қызметке теріс (бас тарту) жауап берудің шығыс үлгісі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17.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18.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 xml:space="preserve">4) пайдаланушының электрондық цифрлық қол таңбаның болуы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 ұйымдарына жіберу</w:t>
            </w:r>
            <w:r>
              <w:br/>
            </w:r>
            <w:r>
              <w:rPr>
                <w:rFonts w:ascii="Times New Roman"/>
                <w:b w:val="false"/>
                <w:i w:val="false"/>
                <w:color w:val="000000"/>
                <w:sz w:val="20"/>
              </w:rPr>
              <w:t>үшін мектепке дейінгі (7 жасқа дейін) жастағы</w:t>
            </w:r>
            <w:r>
              <w:br/>
            </w:r>
            <w:r>
              <w:rPr>
                <w:rFonts w:ascii="Times New Roman"/>
                <w:b w:val="false"/>
                <w:i w:val="false"/>
                <w:color w:val="000000"/>
                <w:sz w:val="20"/>
              </w:rPr>
              <w:t>балаларды кезекке қою" электрондық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1 - қосымша</w:t>
            </w:r>
          </w:p>
        </w:tc>
      </w:tr>
    </w:tbl>
    <w:bookmarkStart w:name="z331" w:id="3"/>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бірліктерінің әрекеттерінің сипаттамасы</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2079"/>
        <w:gridCol w:w="2767"/>
        <w:gridCol w:w="1803"/>
        <w:gridCol w:w="3381"/>
        <w:gridCol w:w="1804"/>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"Электрондық үкіметтің" веб-порталында жеке сәйкестендіру нөмірі және құпия сөз арқылы авторизациялау </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 таңба таңдауы бойынша</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2-егер тұтынушы мәліметінде бұзушылықтар болса; 3-егер авторизация табысты өтсе</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–егер бұзушылықтар жоқ болса</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859"/>
        <w:gridCol w:w="3691"/>
        <w:gridCol w:w="3024"/>
        <w:gridCol w:w="1808"/>
        <w:gridCol w:w="1502"/>
      </w:tblGrid>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 таңба арқылы кәландыру (қол қою) және "электрондық үкіметтің" аймақтық шлюзінің автоматтандырылған жұмыс орнына сұранысты жіберу</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Негізделген бас тарту құрылады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күн</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–егер бұзушылықтар жоқ болса</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29" w:id="4"/>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бірліктерінің әрекеттерінің сипаттамасы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"Жеке тұлғалар" мемлекеттік дерекқорына тұтынушының мәліметтері туралы сұраныс жіберу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
        <w:gridCol w:w="2279"/>
        <w:gridCol w:w="2341"/>
        <w:gridCol w:w="3296"/>
        <w:gridCol w:w="2033"/>
        <w:gridCol w:w="1840"/>
      </w:tblGrid>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"Электрондық үкіметтің" аймақтық шлюзінің автоматтандырылған жұмыс орны </w:t>
            </w: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Сұраныс нысанын толтырып, сканерленген құжаттарды тіркеу мен электрондық цифрлық қол таңбамен куәландыру </w:t>
            </w:r>
            <w:r>
              <w:br/>
            </w:r>
            <w:r>
              <w:rPr>
                <w:rFonts w:ascii="Times New Roman"/>
                <w:b w:val="false"/>
                <w:i w:val="false"/>
                <w:color w:val="000000"/>
                <w:sz w:val="20"/>
              </w:rPr>
              <w:t>
</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орнында құжаттарды тіркеу</w:t>
            </w: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нөмерін иелендіру арқылы сұранысты тіркеу</w:t>
            </w: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секунд- 1 минут</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күн</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7– егер бұзушылық болса; 8–егер бұзушылық жоқ болса; </w:t>
            </w: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30" w:id="5"/>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бірліктерінің әрекеттерінің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
        <w:gridCol w:w="2606"/>
        <w:gridCol w:w="2115"/>
        <w:gridCol w:w="1212"/>
        <w:gridCol w:w="3260"/>
        <w:gridCol w:w="2523"/>
      </w:tblGrid>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Орталықтың операторы </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операторының логині және құпия сөзі арқылы авторизациялауы</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дерекқорына,, Бірыңғай нотариалдық ақпараттық жүйесіне сұранысты бағыттау</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секунд-1 минут</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4-тұтынушының мәліметінде бұзушылықтар болса; 5-егер бұзушылықтар жоқ болса</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
        <w:gridCol w:w="1731"/>
        <w:gridCol w:w="1778"/>
        <w:gridCol w:w="3018"/>
        <w:gridCol w:w="2347"/>
        <w:gridCol w:w="1640"/>
        <w:gridCol w:w="1398"/>
      </w:tblGrid>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 таңбамен куәландыру</w:t>
            </w: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 таңбамен куәландырылған (қол қойылған) құжатты "электрондық үкіметтің" аймақтық шлюзінің автоматтандырылған жұмыс орнына бағыттаймыз</w:t>
            </w: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секунд-1 минут</w:t>
            </w: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секунд-1 минут</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күн</w:t>
            </w:r>
            <w:r>
              <w:br/>
            </w:r>
            <w:r>
              <w:rPr>
                <w:rFonts w:ascii="Times New Roman"/>
                <w:b w:val="false"/>
                <w:i w:val="false"/>
                <w:color w:val="000000"/>
                <w:sz w:val="20"/>
              </w:rPr>
              <w:t>
</w:t>
            </w: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8– егер бұзушылықтар болса; 9–егер бұзушылықтар жоқ болса </w:t>
            </w:r>
            <w:r>
              <w:br/>
            </w:r>
            <w:r>
              <w:rPr>
                <w:rFonts w:ascii="Times New Roman"/>
                <w:b w:val="false"/>
                <w:i w:val="false"/>
                <w:color w:val="000000"/>
                <w:sz w:val="20"/>
              </w:rPr>
              <w:t>
</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 ұйымдарына</w:t>
            </w:r>
            <w:r>
              <w:br/>
            </w:r>
            <w:r>
              <w:rPr>
                <w:rFonts w:ascii="Times New Roman"/>
                <w:b w:val="false"/>
                <w:i w:val="false"/>
                <w:color w:val="000000"/>
                <w:sz w:val="20"/>
              </w:rPr>
              <w:t>жіберу үшін мектепке дейінгі (7 жасқа дейін)</w:t>
            </w:r>
            <w:r>
              <w:br/>
            </w:r>
            <w:r>
              <w:rPr>
                <w:rFonts w:ascii="Times New Roman"/>
                <w:b w:val="false"/>
                <w:i w:val="false"/>
                <w:color w:val="000000"/>
                <w:sz w:val="20"/>
              </w:rPr>
              <w:t>жастағы балаларды кезекке қою" электрондық</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2 - қосымша</w:t>
            </w:r>
          </w:p>
        </w:tc>
      </w:tr>
    </w:tbl>
    <w:bookmarkStart w:name="z371" w:id="6"/>
    <w:p>
      <w:pPr>
        <w:spacing w:after="0"/>
        <w:ind w:left="0"/>
        <w:jc w:val="left"/>
      </w:pPr>
      <w:r>
        <w:rPr>
          <w:rFonts w:ascii="Times New Roman"/>
          <w:b/>
          <w:i w:val="false"/>
          <w:color w:val="000000"/>
        </w:rPr>
        <w:t xml:space="preserve"> Диаграмма № 1 "Электрондық үкіметтің" веб-порталы арқылы электрондық мемлекеттік қызмет көрсету барысындағы функционалдық әрекеттесу</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7"/>
    <w:p>
      <w:pPr>
        <w:spacing w:after="0"/>
        <w:ind w:left="0"/>
        <w:jc w:val="left"/>
      </w:pPr>
      <w:r>
        <w:rPr>
          <w:rFonts w:ascii="Times New Roman"/>
          <w:b/>
          <w:i w:val="false"/>
          <w:color w:val="000000"/>
        </w:rPr>
        <w:t xml:space="preserve"> Диаграмма № 2 Қызмет көрсетуші арқылы электрондық мемлекеттік қызмет көрсету барысындағы функционалдық әрекеттесу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 </w:t>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Диаграмма № 3 Орталықтың ақпараттық жүйе арқылы электрондық</w:t>
      </w:r>
      <w:r>
        <w:rPr>
          <w:rFonts w:ascii="Times New Roman"/>
          <w:b w:val="false"/>
          <w:i w:val="false"/>
          <w:color w:val="000000"/>
          <w:sz w:val="28"/>
        </w:rPr>
        <w:t xml:space="preserve"> </w:t>
      </w:r>
      <w:r>
        <w:rPr>
          <w:rFonts w:ascii="Times New Roman"/>
          <w:b/>
          <w:i w:val="false"/>
          <w:color w:val="000000"/>
          <w:sz w:val="28"/>
        </w:rPr>
        <w:t>мемлекеттік қызмет көрсету барысындағы функционалдық әрекеттесу</w:t>
      </w:r>
      <w:r>
        <w:br/>
      </w:r>
      <w:r>
        <w:rPr>
          <w:rFonts w:ascii="Times New Roman"/>
          <w:b w:val="false"/>
          <w:i w:val="false"/>
          <w:color w:val="000000"/>
          <w:sz w:val="28"/>
        </w:rPr>
        <w:t>
      </w:t>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8"/>
    <w:p>
      <w:pPr>
        <w:spacing w:after="0"/>
        <w:ind w:left="0"/>
        <w:jc w:val="left"/>
      </w:pPr>
      <w:r>
        <w:rPr>
          <w:rFonts w:ascii="Times New Roman"/>
          <w:b/>
          <w:i w:val="false"/>
          <w:color w:val="000000"/>
        </w:rPr>
        <w:t xml:space="preserve"> Шартты белгілер:</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 ұйымдарына</w:t>
            </w:r>
            <w:r>
              <w:br/>
            </w:r>
            <w:r>
              <w:rPr>
                <w:rFonts w:ascii="Times New Roman"/>
                <w:b w:val="false"/>
                <w:i w:val="false"/>
                <w:color w:val="000000"/>
                <w:sz w:val="20"/>
              </w:rPr>
              <w:t>жіберу үшін мектепке дейінгі (7 жасқа дейін)</w:t>
            </w:r>
            <w:r>
              <w:br/>
            </w:r>
            <w:r>
              <w:rPr>
                <w:rFonts w:ascii="Times New Roman"/>
                <w:b w:val="false"/>
                <w:i w:val="false"/>
                <w:color w:val="000000"/>
                <w:sz w:val="20"/>
              </w:rPr>
              <w:t>жастағы балаларды кезекке қою" электрондық</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3-қосымша</w:t>
            </w:r>
          </w:p>
        </w:tc>
      </w:tr>
    </w:tbl>
    <w:bookmarkStart w:name="z36" w:id="9"/>
    <w:p>
      <w:pPr>
        <w:spacing w:after="0"/>
        <w:ind w:left="0"/>
        <w:jc w:val="left"/>
      </w:pPr>
      <w:r>
        <w:rPr>
          <w:rFonts w:ascii="Times New Roman"/>
          <w:b/>
          <w:i w:val="false"/>
          <w:color w:val="000000"/>
        </w:rPr>
        <w:t xml:space="preserve"> "Сапа" және "қол жетімділік" электрондық мемлекеттік қызмет көрсеткіштерін анықтау үшін сауалнама үлгісі</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(қызмет атауы)</w:t>
      </w:r>
      <w:r>
        <w:br/>
      </w:r>
      <w:r>
        <w:rPr>
          <w:rFonts w:ascii="Times New Roman"/>
          <w:b w:val="false"/>
          <w:i w:val="false"/>
          <w:color w:val="000000"/>
          <w:sz w:val="28"/>
        </w:rPr>
        <w:t>
      </w:t>
      </w:r>
      <w:r>
        <w:rPr>
          <w:rFonts w:ascii="Times New Roman"/>
          <w:b w:val="false"/>
          <w:i w:val="false"/>
          <w:color w:val="000000"/>
          <w:sz w:val="28"/>
        </w:rPr>
        <w:t>1. Сіз электрондық мемлекеттік қызмет көрсету процессінің сапасы мен нәтижесіне қанағаттанасыз ба?</w:t>
      </w:r>
      <w:r>
        <w:br/>
      </w:r>
      <w:r>
        <w:rPr>
          <w:rFonts w:ascii="Times New Roman"/>
          <w:b w:val="false"/>
          <w:i w:val="false"/>
          <w:color w:val="000000"/>
          <w:sz w:val="28"/>
        </w:rPr>
        <w:t>
      </w:t>
      </w:r>
      <w:r>
        <w:rPr>
          <w:rFonts w:ascii="Times New Roman"/>
          <w:b w:val="false"/>
          <w:i w:val="false"/>
          <w:color w:val="000000"/>
          <w:sz w:val="28"/>
        </w:rPr>
        <w:t>1) қанағаттанбаймын;</w:t>
      </w:r>
      <w:r>
        <w:br/>
      </w:r>
      <w:r>
        <w:rPr>
          <w:rFonts w:ascii="Times New Roman"/>
          <w:b w:val="false"/>
          <w:i w:val="false"/>
          <w:color w:val="000000"/>
          <w:sz w:val="28"/>
        </w:rPr>
        <w:t>
      </w:t>
      </w:r>
      <w:r>
        <w:rPr>
          <w:rFonts w:ascii="Times New Roman"/>
          <w:b w:val="false"/>
          <w:i w:val="false"/>
          <w:color w:val="000000"/>
          <w:sz w:val="28"/>
        </w:rPr>
        <w:t>2) жартылай қанағаттанамын;</w:t>
      </w:r>
      <w:r>
        <w:br/>
      </w:r>
      <w:r>
        <w:rPr>
          <w:rFonts w:ascii="Times New Roman"/>
          <w:b w:val="false"/>
          <w:i w:val="false"/>
          <w:color w:val="000000"/>
          <w:sz w:val="28"/>
        </w:rPr>
        <w:t>
      </w:t>
      </w:r>
      <w:r>
        <w:rPr>
          <w:rFonts w:ascii="Times New Roman"/>
          <w:b w:val="false"/>
          <w:i w:val="false"/>
          <w:color w:val="000000"/>
          <w:sz w:val="28"/>
        </w:rPr>
        <w:t>3) қанағаттанамын.</w:t>
      </w:r>
      <w:r>
        <w:br/>
      </w:r>
      <w:r>
        <w:rPr>
          <w:rFonts w:ascii="Times New Roman"/>
          <w:b w:val="false"/>
          <w:i w:val="false"/>
          <w:color w:val="000000"/>
          <w:sz w:val="28"/>
        </w:rPr>
        <w:t>
      </w:t>
      </w:r>
      <w:r>
        <w:rPr>
          <w:rFonts w:ascii="Times New Roman"/>
          <w:b w:val="false"/>
          <w:i w:val="false"/>
          <w:color w:val="000000"/>
          <w:sz w:val="28"/>
        </w:rPr>
        <w:t>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w:t>
      </w:r>
      <w:r>
        <w:rPr>
          <w:rFonts w:ascii="Times New Roman"/>
          <w:b w:val="false"/>
          <w:i w:val="false"/>
          <w:color w:val="000000"/>
          <w:sz w:val="28"/>
        </w:rPr>
        <w:t>1) қанағаттанбаймын;</w:t>
      </w:r>
      <w:r>
        <w:br/>
      </w:r>
      <w:r>
        <w:rPr>
          <w:rFonts w:ascii="Times New Roman"/>
          <w:b w:val="false"/>
          <w:i w:val="false"/>
          <w:color w:val="000000"/>
          <w:sz w:val="28"/>
        </w:rPr>
        <w:t>
      </w:t>
      </w:r>
      <w:r>
        <w:rPr>
          <w:rFonts w:ascii="Times New Roman"/>
          <w:b w:val="false"/>
          <w:i w:val="false"/>
          <w:color w:val="000000"/>
          <w:sz w:val="28"/>
        </w:rPr>
        <w:t>2) жартылай қанағаттанамын;</w:t>
      </w:r>
      <w:r>
        <w:br/>
      </w:r>
      <w:r>
        <w:rPr>
          <w:rFonts w:ascii="Times New Roman"/>
          <w:b w:val="false"/>
          <w:i w:val="false"/>
          <w:color w:val="000000"/>
          <w:sz w:val="28"/>
        </w:rPr>
        <w:t>
      </w:t>
      </w:r>
      <w:r>
        <w:rPr>
          <w:rFonts w:ascii="Times New Roman"/>
          <w:b w:val="false"/>
          <w:i w:val="false"/>
          <w:color w:val="000000"/>
          <w:sz w:val="28"/>
        </w:rPr>
        <w:t>3) қанағаттанамын.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 ұйымдарына</w:t>
            </w:r>
            <w:r>
              <w:br/>
            </w:r>
            <w:r>
              <w:rPr>
                <w:rFonts w:ascii="Times New Roman"/>
                <w:b w:val="false"/>
                <w:i w:val="false"/>
                <w:color w:val="000000"/>
                <w:sz w:val="20"/>
              </w:rPr>
              <w:t>жіберу үшін мектепке дейінгі</w:t>
            </w:r>
            <w:r>
              <w:br/>
            </w:r>
            <w:r>
              <w:rPr>
                <w:rFonts w:ascii="Times New Roman"/>
                <w:b w:val="false"/>
                <w:i w:val="false"/>
                <w:color w:val="000000"/>
                <w:sz w:val="20"/>
              </w:rPr>
              <w:t>(7 жасқа дейін) жастағы балаларды</w:t>
            </w:r>
            <w:r>
              <w:br/>
            </w:r>
            <w:r>
              <w:rPr>
                <w:rFonts w:ascii="Times New Roman"/>
                <w:b w:val="false"/>
                <w:i w:val="false"/>
                <w:color w:val="000000"/>
                <w:sz w:val="20"/>
              </w:rPr>
              <w:t>кезекке қою" электрондық мемлекеттік</w:t>
            </w:r>
            <w:r>
              <w:br/>
            </w:r>
            <w:r>
              <w:rPr>
                <w:rFonts w:ascii="Times New Roman"/>
                <w:b w:val="false"/>
                <w:i w:val="false"/>
                <w:color w:val="000000"/>
                <w:sz w:val="20"/>
              </w:rPr>
              <w:t>қызмет көрсету регламентіне 4-қосымша</w:t>
            </w:r>
          </w:p>
        </w:tc>
      </w:tr>
    </w:tbl>
    <w:bookmarkStart w:name="z386" w:id="10"/>
    <w:p>
      <w:pPr>
        <w:spacing w:after="0"/>
        <w:ind w:left="0"/>
        <w:jc w:val="left"/>
      </w:pPr>
      <w:r>
        <w:rPr>
          <w:rFonts w:ascii="Times New Roman"/>
          <w:b/>
          <w:i w:val="false"/>
          <w:color w:val="000000"/>
        </w:rPr>
        <w:t xml:space="preserve"> Электрондық мемлекеттік қызмет алуға өтініштің экрандық үлгісі</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___________ауданы білім </w:t>
      </w:r>
      <w:r>
        <w:br/>
      </w:r>
      <w:r>
        <w:rPr>
          <w:rFonts w:ascii="Times New Roman"/>
          <w:b w:val="false"/>
          <w:i w:val="false"/>
          <w:color w:val="000000"/>
          <w:sz w:val="28"/>
        </w:rPr>
        <w:t>
      </w:t>
      </w:r>
      <w:r>
        <w:rPr>
          <w:rFonts w:ascii="Times New Roman"/>
          <w:b w:val="false"/>
          <w:i w:val="false"/>
          <w:color w:val="000000"/>
          <w:sz w:val="28"/>
        </w:rPr>
        <w:t>бөлімінің бастығына</w:t>
      </w:r>
      <w:r>
        <w:br/>
      </w:r>
      <w:r>
        <w:rPr>
          <w:rFonts w:ascii="Times New Roman"/>
          <w:b w:val="false"/>
          <w:i w:val="false"/>
          <w:color w:val="000000"/>
          <w:sz w:val="28"/>
        </w:rPr>
        <w:t>
      </w:t>
      </w:r>
      <w:r>
        <w:rPr>
          <w:rFonts w:ascii="Times New Roman"/>
          <w:b w:val="false"/>
          <w:i w:val="false"/>
          <w:color w:val="000000"/>
          <w:sz w:val="28"/>
        </w:rPr>
        <w:t>___________________ауылдық (селолық)</w:t>
      </w:r>
      <w:r>
        <w:br/>
      </w:r>
      <w:r>
        <w:rPr>
          <w:rFonts w:ascii="Times New Roman"/>
          <w:b w:val="false"/>
          <w:i w:val="false"/>
          <w:color w:val="000000"/>
          <w:sz w:val="28"/>
        </w:rPr>
        <w:t>
      </w:t>
      </w:r>
      <w:r>
        <w:rPr>
          <w:rFonts w:ascii="Times New Roman"/>
          <w:b w:val="false"/>
          <w:i w:val="false"/>
          <w:color w:val="000000"/>
          <w:sz w:val="28"/>
        </w:rPr>
        <w:t xml:space="preserve"> округінің әкіміне</w:t>
      </w:r>
      <w:r>
        <w:br/>
      </w:r>
      <w:r>
        <w:rPr>
          <w:rFonts w:ascii="Times New Roman"/>
          <w:b w:val="false"/>
          <w:i w:val="false"/>
          <w:color w:val="000000"/>
          <w:sz w:val="28"/>
        </w:rPr>
        <w:t>
      </w:t>
      </w:r>
      <w:r>
        <w:rPr>
          <w:rFonts w:ascii="Times New Roman"/>
          <w:b w:val="false"/>
          <w:i w:val="false"/>
          <w:color w:val="000000"/>
          <w:sz w:val="28"/>
        </w:rPr>
        <w:t>_________________________________</w:t>
      </w:r>
      <w:r>
        <w:br/>
      </w:r>
      <w:r>
        <w:rPr>
          <w:rFonts w:ascii="Times New Roman"/>
          <w:b w:val="false"/>
          <w:i w:val="false"/>
          <w:color w:val="000000"/>
          <w:sz w:val="28"/>
        </w:rPr>
        <w:t>
      </w:t>
      </w:r>
      <w:r>
        <w:rPr>
          <w:rFonts w:ascii="Times New Roman"/>
          <w:b w:val="false"/>
          <w:i w:val="false"/>
          <w:color w:val="000000"/>
          <w:sz w:val="28"/>
        </w:rPr>
        <w:t xml:space="preserve"> мекен-жайында тұратын</w:t>
      </w:r>
      <w:r>
        <w:br/>
      </w:r>
      <w:r>
        <w:rPr>
          <w:rFonts w:ascii="Times New Roman"/>
          <w:b w:val="false"/>
          <w:i w:val="false"/>
          <w:color w:val="000000"/>
          <w:sz w:val="28"/>
        </w:rPr>
        <w:t>
      </w:t>
      </w:r>
      <w:r>
        <w:rPr>
          <w:rFonts w:ascii="Times New Roman"/>
          <w:b w:val="false"/>
          <w:i w:val="false"/>
          <w:color w:val="000000"/>
          <w:sz w:val="28"/>
        </w:rPr>
        <w:t>__________________________</w:t>
      </w:r>
      <w:r>
        <w:br/>
      </w:r>
      <w:r>
        <w:rPr>
          <w:rFonts w:ascii="Times New Roman"/>
          <w:b w:val="false"/>
          <w:i w:val="false"/>
          <w:color w:val="000000"/>
          <w:sz w:val="28"/>
        </w:rPr>
        <w:t>
      </w:t>
      </w:r>
      <w:r>
        <w:rPr>
          <w:rFonts w:ascii="Times New Roman"/>
          <w:b w:val="false"/>
          <w:i w:val="false"/>
          <w:color w:val="000000"/>
          <w:sz w:val="28"/>
        </w:rPr>
        <w:t xml:space="preserve"> (Аты-жөні)</w:t>
      </w:r>
      <w:r>
        <w:br/>
      </w:r>
      <w:r>
        <w:rPr>
          <w:rFonts w:ascii="Times New Roman"/>
          <w:b w:val="false"/>
          <w:i w:val="false"/>
          <w:color w:val="000000"/>
          <w:sz w:val="28"/>
        </w:rPr>
        <w:t>
      </w:t>
      </w:r>
      <w:r>
        <w:rPr>
          <w:rFonts w:ascii="Times New Roman"/>
          <w:b w:val="false"/>
          <w:i w:val="false"/>
          <w:color w:val="000000"/>
          <w:sz w:val="28"/>
        </w:rPr>
        <w:t xml:space="preserve">тел.______________________________ </w:t>
      </w:r>
      <w:r>
        <w:br/>
      </w:r>
      <w:r>
        <w:rPr>
          <w:rFonts w:ascii="Times New Roman"/>
          <w:b w:val="false"/>
          <w:i w:val="false"/>
          <w:color w:val="000000"/>
          <w:sz w:val="28"/>
        </w:rPr>
        <w:t>
      </w:t>
      </w:r>
      <w:r>
        <w:rPr>
          <w:rFonts w:ascii="Times New Roman"/>
          <w:b w:val="false"/>
          <w:i w:val="false"/>
          <w:color w:val="000000"/>
          <w:sz w:val="28"/>
        </w:rPr>
        <w:t>Өтініш</w:t>
      </w:r>
      <w:r>
        <w:br/>
      </w:r>
      <w:r>
        <w:rPr>
          <w:rFonts w:ascii="Times New Roman"/>
          <w:b w:val="false"/>
          <w:i w:val="false"/>
          <w:color w:val="000000"/>
          <w:sz w:val="28"/>
        </w:rPr>
        <w:t>
      </w:t>
      </w:r>
      <w:r>
        <w:rPr>
          <w:rFonts w:ascii="Times New Roman"/>
          <w:b w:val="false"/>
          <w:i w:val="false"/>
          <w:color w:val="000000"/>
          <w:sz w:val="28"/>
        </w:rPr>
        <w:t>Мектепке дейінгі ұйымнан орын алу үшін № _______, менің баламды___________________туылған күні ________________ кезекке қойуыңызды сұраймын.</w:t>
      </w:r>
      <w:r>
        <w:br/>
      </w:r>
      <w:r>
        <w:rPr>
          <w:rFonts w:ascii="Times New Roman"/>
          <w:b w:val="false"/>
          <w:i w:val="false"/>
          <w:color w:val="000000"/>
          <w:sz w:val="28"/>
        </w:rPr>
        <w:t>
      </w:t>
      </w:r>
      <w:r>
        <w:rPr>
          <w:rFonts w:ascii="Times New Roman"/>
          <w:b w:val="false"/>
          <w:i w:val="false"/>
          <w:color w:val="000000"/>
          <w:sz w:val="28"/>
        </w:rPr>
        <w:t>Мектепке дейінгі ұйымға бірінші кезектік жолдамаға құқығын растайтын құжаттарға қосамын</w:t>
      </w:r>
      <w:r>
        <w:br/>
      </w:r>
      <w:r>
        <w:rPr>
          <w:rFonts w:ascii="Times New Roman"/>
          <w:b w:val="false"/>
          <w:i w:val="false"/>
          <w:color w:val="000000"/>
          <w:sz w:val="28"/>
        </w:rPr>
        <w:t>
      </w:t>
      </w:r>
      <w:r>
        <w:rPr>
          <w:rFonts w:ascii="Times New Roman"/>
          <w:b w:val="false"/>
          <w:i w:val="false"/>
          <w:color w:val="000000"/>
          <w:sz w:val="28"/>
        </w:rPr>
        <w:t>Ата-ананың жұмыс орны:</w:t>
      </w:r>
      <w:r>
        <w:br/>
      </w:r>
      <w:r>
        <w:rPr>
          <w:rFonts w:ascii="Times New Roman"/>
          <w:b w:val="false"/>
          <w:i w:val="false"/>
          <w:color w:val="000000"/>
          <w:sz w:val="28"/>
        </w:rPr>
        <w:t>
      </w:t>
      </w:r>
      <w:r>
        <w:rPr>
          <w:rFonts w:ascii="Times New Roman"/>
          <w:b w:val="false"/>
          <w:i w:val="false"/>
          <w:color w:val="000000"/>
          <w:sz w:val="28"/>
        </w:rPr>
        <w:t xml:space="preserve"> анасы-_____________________________</w:t>
      </w:r>
      <w:r>
        <w:br/>
      </w:r>
      <w:r>
        <w:rPr>
          <w:rFonts w:ascii="Times New Roman"/>
          <w:b w:val="false"/>
          <w:i w:val="false"/>
          <w:color w:val="000000"/>
          <w:sz w:val="28"/>
        </w:rPr>
        <w:t>
      </w:t>
      </w:r>
      <w:r>
        <w:rPr>
          <w:rFonts w:ascii="Times New Roman"/>
          <w:b w:val="false"/>
          <w:i w:val="false"/>
          <w:color w:val="000000"/>
          <w:sz w:val="28"/>
        </w:rPr>
        <w:t xml:space="preserve"> әкесі-______________________________</w:t>
      </w:r>
      <w:r>
        <w:br/>
      </w:r>
      <w:r>
        <w:rPr>
          <w:rFonts w:ascii="Times New Roman"/>
          <w:b w:val="false"/>
          <w:i w:val="false"/>
          <w:color w:val="000000"/>
          <w:sz w:val="28"/>
        </w:rPr>
        <w:t>
      </w:t>
      </w:r>
      <w:r>
        <w:rPr>
          <w:rFonts w:ascii="Times New Roman"/>
          <w:b w:val="false"/>
          <w:i w:val="false"/>
          <w:color w:val="000000"/>
          <w:sz w:val="28"/>
        </w:rPr>
        <w:t xml:space="preserve"> Күні_______</w:t>
      </w:r>
      <w:r>
        <w:br/>
      </w:r>
      <w:r>
        <w:rPr>
          <w:rFonts w:ascii="Times New Roman"/>
          <w:b w:val="false"/>
          <w:i w:val="false"/>
          <w:color w:val="000000"/>
          <w:sz w:val="28"/>
        </w:rPr>
        <w:t>
      </w:t>
      </w:r>
      <w:r>
        <w:rPr>
          <w:rFonts w:ascii="Times New Roman"/>
          <w:b w:val="false"/>
          <w:i w:val="false"/>
          <w:color w:val="000000"/>
          <w:sz w:val="28"/>
        </w:rPr>
        <w:t xml:space="preserve"> Қолы_______</w:t>
      </w:r>
      <w:r>
        <w:br/>
      </w:r>
      <w:r>
        <w:rPr>
          <w:rFonts w:ascii="Times New Roman"/>
          <w:b w:val="false"/>
          <w:i w:val="false"/>
          <w:color w:val="000000"/>
          <w:sz w:val="28"/>
        </w:rPr>
        <w:t>
      </w:t>
      </w:r>
      <w:r>
        <w:rPr>
          <w:rFonts w:ascii="Times New Roman"/>
          <w:b w:val="false"/>
          <w:i w:val="false"/>
          <w:color w:val="000000"/>
          <w:sz w:val="28"/>
        </w:rPr>
        <w:t xml:space="preserve"> __________________________________________ </w:t>
      </w:r>
      <w:r>
        <w:br/>
      </w:r>
      <w:r>
        <w:rPr>
          <w:rFonts w:ascii="Times New Roman"/>
          <w:b w:val="false"/>
          <w:i w:val="false"/>
          <w:color w:val="000000"/>
          <w:sz w:val="28"/>
        </w:rPr>
        <w:t>
      </w:t>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балалар ұйымдарына</w:t>
            </w:r>
            <w:r>
              <w:br/>
            </w:r>
            <w:r>
              <w:rPr>
                <w:rFonts w:ascii="Times New Roman"/>
                <w:b w:val="false"/>
                <w:i w:val="false"/>
                <w:color w:val="000000"/>
                <w:sz w:val="20"/>
              </w:rPr>
              <w:t>жіберу үшін мектепке дейінгі (7 жасқа дейін)</w:t>
            </w:r>
            <w:r>
              <w:br/>
            </w:r>
            <w:r>
              <w:rPr>
                <w:rFonts w:ascii="Times New Roman"/>
                <w:b w:val="false"/>
                <w:i w:val="false"/>
                <w:color w:val="000000"/>
                <w:sz w:val="20"/>
              </w:rPr>
              <w:t>жастағы балаларды кезекке қою" электрондық</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5-қосымша</w:t>
            </w:r>
          </w:p>
        </w:tc>
      </w:tr>
    </w:tbl>
    <w:bookmarkStart w:name="z407" w:id="11"/>
    <w:p>
      <w:pPr>
        <w:spacing w:after="0"/>
        <w:ind w:left="0"/>
        <w:jc w:val="left"/>
      </w:pPr>
      <w:r>
        <w:rPr>
          <w:rFonts w:ascii="Times New Roman"/>
          <w:b/>
          <w:i w:val="false"/>
          <w:color w:val="000000"/>
        </w:rPr>
        <w:t xml:space="preserve"> Электрондық мемлекеттік қызметке оң жауаптың (Мектепке дейінгі балалар ұйымы жолдама алудағы) шығыс үлгісі</w:t>
      </w:r>
      <w:r>
        <w:rPr>
          <w:rFonts w:ascii="Times New Roman"/>
          <w:b/>
          <w:i w:val="false"/>
          <w:color w:val="000000"/>
        </w:rPr>
        <w:t xml:space="preserve"> </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_____________________ ауданының білім бөлімі</w:t>
      </w:r>
      <w:r>
        <w:br/>
      </w:r>
      <w:r>
        <w:rPr>
          <w:rFonts w:ascii="Times New Roman"/>
          <w:b w:val="false"/>
          <w:i w:val="false"/>
          <w:color w:val="000000"/>
          <w:sz w:val="28"/>
        </w:rPr>
        <w:t>
      </w:t>
      </w:r>
      <w:r>
        <w:rPr>
          <w:rFonts w:ascii="Times New Roman"/>
          <w:b w:val="false"/>
          <w:i w:val="false"/>
          <w:color w:val="000000"/>
          <w:sz w:val="28"/>
        </w:rPr>
        <w:t>_____________________ ауылының әкімдігі</w:t>
      </w:r>
      <w:r>
        <w:br/>
      </w:r>
      <w:r>
        <w:rPr>
          <w:rFonts w:ascii="Times New Roman"/>
          <w:b w:val="false"/>
          <w:i w:val="false"/>
          <w:color w:val="000000"/>
          <w:sz w:val="28"/>
        </w:rPr>
        <w:t>
      </w:t>
      </w:r>
      <w:r>
        <w:rPr>
          <w:rFonts w:ascii="Times New Roman"/>
          <w:b w:val="false"/>
          <w:i w:val="false"/>
          <w:color w:val="000000"/>
          <w:sz w:val="28"/>
        </w:rPr>
        <w:t>Баланы мектепке дейінгі ұйымға қабылдау үшін</w:t>
      </w:r>
      <w:r>
        <w:br/>
      </w:r>
      <w:r>
        <w:rPr>
          <w:rFonts w:ascii="Times New Roman"/>
          <w:b w:val="false"/>
          <w:i w:val="false"/>
          <w:color w:val="000000"/>
          <w:sz w:val="28"/>
        </w:rPr>
        <w:t>№ ЖОЛДАМА</w:t>
      </w:r>
      <w:r>
        <w:br/>
      </w:r>
      <w:r>
        <w:rPr>
          <w:rFonts w:ascii="Times New Roman"/>
          <w:b w:val="false"/>
          <w:i w:val="false"/>
          <w:color w:val="000000"/>
          <w:sz w:val="28"/>
        </w:rPr>
        <w:t>
      </w:t>
      </w:r>
      <w:r>
        <w:rPr>
          <w:rFonts w:ascii="Times New Roman"/>
          <w:b w:val="false"/>
          <w:i w:val="false"/>
          <w:color w:val="000000"/>
          <w:sz w:val="28"/>
        </w:rPr>
        <w:t>_____________________ ауданының білім бөлімі, _______________көшесі _____ мекен-жайы бойынша орналасқан № ________ мектепке дейінгі ұйымға жолдама береді.</w:t>
      </w:r>
      <w:r>
        <w:br/>
      </w:r>
      <w:r>
        <w:rPr>
          <w:rFonts w:ascii="Times New Roman"/>
          <w:b w:val="false"/>
          <w:i w:val="false"/>
          <w:color w:val="000000"/>
          <w:sz w:val="28"/>
        </w:rPr>
        <w:t>
      </w:t>
      </w:r>
      <w:r>
        <w:rPr>
          <w:rFonts w:ascii="Times New Roman"/>
          <w:b w:val="false"/>
          <w:i w:val="false"/>
          <w:color w:val="000000"/>
          <w:sz w:val="28"/>
        </w:rPr>
        <w:t xml:space="preserve">Баланың тегі, аты, әкесінің аты:________________________________ </w:t>
      </w:r>
      <w:r>
        <w:br/>
      </w:r>
      <w:r>
        <w:rPr>
          <w:rFonts w:ascii="Times New Roman"/>
          <w:b w:val="false"/>
          <w:i w:val="false"/>
          <w:color w:val="000000"/>
          <w:sz w:val="28"/>
        </w:rPr>
        <w:t>
      </w:t>
      </w:r>
      <w:r>
        <w:rPr>
          <w:rFonts w:ascii="Times New Roman"/>
          <w:b w:val="false"/>
          <w:i w:val="false"/>
          <w:color w:val="000000"/>
          <w:sz w:val="28"/>
        </w:rPr>
        <w:t xml:space="preserve">Туылған күні: _____________________ </w:t>
      </w:r>
      <w:r>
        <w:br/>
      </w:r>
      <w:r>
        <w:rPr>
          <w:rFonts w:ascii="Times New Roman"/>
          <w:b w:val="false"/>
          <w:i w:val="false"/>
          <w:color w:val="000000"/>
          <w:sz w:val="28"/>
        </w:rPr>
        <w:t>
      </w:t>
      </w:r>
      <w:r>
        <w:rPr>
          <w:rFonts w:ascii="Times New Roman"/>
          <w:b w:val="false"/>
          <w:i w:val="false"/>
          <w:color w:val="000000"/>
          <w:sz w:val="28"/>
        </w:rPr>
        <w:t xml:space="preserve">Баланың үйінің мекен-жайы:_________________ _____________________ </w:t>
      </w:r>
      <w:r>
        <w:br/>
      </w:r>
      <w:r>
        <w:rPr>
          <w:rFonts w:ascii="Times New Roman"/>
          <w:b w:val="false"/>
          <w:i w:val="false"/>
          <w:color w:val="000000"/>
          <w:sz w:val="28"/>
        </w:rPr>
        <w:t>
      </w:t>
      </w:r>
      <w:r>
        <w:rPr>
          <w:rFonts w:ascii="Times New Roman"/>
          <w:b w:val="false"/>
          <w:i w:val="false"/>
          <w:color w:val="000000"/>
          <w:sz w:val="28"/>
        </w:rPr>
        <w:t>Жолдама мектепке дейінгі ұйымға берілген күннен бастап 5 күн ішінде тапсырылуы тиіс.</w:t>
      </w:r>
      <w:r>
        <w:br/>
      </w:r>
      <w:r>
        <w:rPr>
          <w:rFonts w:ascii="Times New Roman"/>
          <w:b w:val="false"/>
          <w:i w:val="false"/>
          <w:color w:val="000000"/>
          <w:sz w:val="28"/>
        </w:rPr>
        <w:t>
      </w:t>
      </w:r>
      <w:r>
        <w:rPr>
          <w:rFonts w:ascii="Times New Roman"/>
          <w:b w:val="false"/>
          <w:i w:val="false"/>
          <w:color w:val="000000"/>
          <w:sz w:val="28"/>
        </w:rPr>
        <w:t>Жолдама "____"________ берілді</w:t>
      </w:r>
      <w:r>
        <w:br/>
      </w:r>
      <w:r>
        <w:rPr>
          <w:rFonts w:ascii="Times New Roman"/>
          <w:b w:val="false"/>
          <w:i w:val="false"/>
          <w:color w:val="000000"/>
          <w:sz w:val="28"/>
        </w:rPr>
        <w:t>
      </w:t>
      </w:r>
      <w:r>
        <w:rPr>
          <w:rFonts w:ascii="Times New Roman"/>
          <w:b w:val="false"/>
          <w:i w:val="false"/>
          <w:color w:val="000000"/>
          <w:sz w:val="28"/>
        </w:rPr>
        <w:t>Білім басқармасы бастығының аты-жөні (қолтаңбасы )</w:t>
      </w:r>
      <w:r>
        <w:br/>
      </w:r>
      <w:r>
        <w:rPr>
          <w:rFonts w:ascii="Times New Roman"/>
          <w:b w:val="false"/>
          <w:i w:val="false"/>
          <w:color w:val="000000"/>
          <w:sz w:val="28"/>
        </w:rPr>
        <w:t>
      </w:t>
      </w:r>
      <w:r>
        <w:rPr>
          <w:rFonts w:ascii="Times New Roman"/>
          <w:b w:val="false"/>
          <w:i w:val="false"/>
          <w:color w:val="000000"/>
          <w:sz w:val="28"/>
        </w:rPr>
        <w:t>Мөр ________________________________________</w:t>
      </w:r>
      <w:r>
        <w:br/>
      </w:r>
      <w:r>
        <w:rPr>
          <w:rFonts w:ascii="Times New Roman"/>
          <w:b w:val="false"/>
          <w:i w:val="false"/>
          <w:color w:val="000000"/>
          <w:sz w:val="28"/>
        </w:rPr>
        <w:t>
      </w:t>
      </w:r>
    </w:p>
    <w:p>
      <w:pPr>
        <w:spacing w:after="0"/>
        <w:ind w:left="0"/>
        <w:jc w:val="both"/>
      </w:pPr>
      <w:r>
        <w:drawing>
          <wp:inline distT="0" distB="0" distL="0" distR="0">
            <wp:extent cx="52832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2832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12"/>
    <w:p>
      <w:pPr>
        <w:spacing w:after="0"/>
        <w:ind w:left="0"/>
        <w:jc w:val="left"/>
      </w:pPr>
      <w:r>
        <w:rPr>
          <w:rFonts w:ascii="Times New Roman"/>
          <w:b/>
          <w:i w:val="false"/>
          <w:color w:val="000000"/>
        </w:rPr>
        <w:t xml:space="preserve"> Мектепке дейінгі балалар ұйымына жіберу үшін мектепке дейінгі жастағы балаларды тіркеу туралы хабарлама нысаны</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Баланы тіркеу туралы хабарлама</w:t>
      </w:r>
      <w:r>
        <w:br/>
      </w:r>
      <w:r>
        <w:rPr>
          <w:rFonts w:ascii="Times New Roman"/>
          <w:b w:val="false"/>
          <w:i w:val="false"/>
          <w:color w:val="000000"/>
          <w:sz w:val="28"/>
        </w:rPr>
        <w:t>
      </w:t>
      </w:r>
      <w:r>
        <w:rPr>
          <w:rFonts w:ascii="Times New Roman"/>
          <w:b w:val="false"/>
          <w:i w:val="false"/>
          <w:color w:val="000000"/>
          <w:sz w:val="28"/>
        </w:rPr>
        <w:t>Осы хабарлама 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(Ата-ананың аты-жөні)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_______________________________________________________берілді.</w:t>
      </w:r>
      <w:r>
        <w:br/>
      </w:r>
      <w:r>
        <w:rPr>
          <w:rFonts w:ascii="Times New Roman"/>
          <w:b w:val="false"/>
          <w:i w:val="false"/>
          <w:color w:val="000000"/>
          <w:sz w:val="28"/>
        </w:rPr>
        <w:t>
      </w:t>
      </w:r>
      <w:r>
        <w:rPr>
          <w:rFonts w:ascii="Times New Roman"/>
          <w:b w:val="false"/>
          <w:i w:val="false"/>
          <w:color w:val="000000"/>
          <w:sz w:val="28"/>
        </w:rPr>
        <w:t xml:space="preserve"> (баланың аты-жөні)</w:t>
      </w:r>
      <w:r>
        <w:br/>
      </w:r>
      <w:r>
        <w:rPr>
          <w:rFonts w:ascii="Times New Roman"/>
          <w:b w:val="false"/>
          <w:i w:val="false"/>
          <w:color w:val="000000"/>
          <w:sz w:val="28"/>
        </w:rPr>
        <w:t>
      </w:t>
      </w:r>
      <w:r>
        <w:rPr>
          <w:rFonts w:ascii="Times New Roman"/>
          <w:b w:val="false"/>
          <w:i w:val="false"/>
          <w:color w:val="000000"/>
          <w:sz w:val="28"/>
        </w:rPr>
        <w:t>Мектепке дейінгі балалар ұйымына жіберу үшін мектепке дейінгі жастағы балаларды тіркеу журналына 20___ жылғы "____" ____________ №_______ нөмірімен кезекке қойылды.</w:t>
      </w:r>
      <w:r>
        <w:br/>
      </w:r>
      <w:r>
        <w:rPr>
          <w:rFonts w:ascii="Times New Roman"/>
          <w:b w:val="false"/>
          <w:i w:val="false"/>
          <w:color w:val="000000"/>
          <w:sz w:val="28"/>
        </w:rPr>
        <w:t>
      </w:t>
      </w:r>
      <w:r>
        <w:rPr>
          <w:rFonts w:ascii="Times New Roman"/>
          <w:b w:val="false"/>
          <w:i w:val="false"/>
          <w:color w:val="000000"/>
          <w:sz w:val="28"/>
        </w:rPr>
        <w:t>Мектепке дейінгі ұйымнан орын алу үшін кезекте тұрған тұтынушы жұмыс кестесіне сәйкес, сонымен қатар электрондық портал арқылы өз кезегінің жылжуын бақылауды жүзеге асыруға мүмкіндігі бар.</w:t>
      </w:r>
      <w:r>
        <w:br/>
      </w:r>
      <w:r>
        <w:rPr>
          <w:rFonts w:ascii="Times New Roman"/>
          <w:b w:val="false"/>
          <w:i w:val="false"/>
          <w:color w:val="000000"/>
          <w:sz w:val="28"/>
        </w:rPr>
        <w:t>
      </w:t>
      </w:r>
      <w:r>
        <w:rPr>
          <w:rFonts w:ascii="Times New Roman"/>
          <w:b w:val="false"/>
          <w:i w:val="false"/>
          <w:color w:val="000000"/>
          <w:sz w:val="28"/>
        </w:rPr>
        <w:t xml:space="preserve">(білім бөлімінің маманы) ___________________________________________ </w:t>
      </w:r>
      <w:r>
        <w:br/>
      </w:r>
      <w:r>
        <w:rPr>
          <w:rFonts w:ascii="Times New Roman"/>
          <w:b w:val="false"/>
          <w:i w:val="false"/>
          <w:color w:val="000000"/>
          <w:sz w:val="28"/>
        </w:rPr>
        <w:t>
</w:t>
      </w:r>
    </w:p>
    <w:bookmarkStart w:name="z40" w:id="13"/>
    <w:p>
      <w:pPr>
        <w:spacing w:after="0"/>
        <w:ind w:left="0"/>
        <w:jc w:val="left"/>
      </w:pPr>
      <w:r>
        <w:rPr>
          <w:rFonts w:ascii="Times New Roman"/>
          <w:b/>
          <w:i w:val="false"/>
          <w:color w:val="000000"/>
        </w:rPr>
        <w:t xml:space="preserve"> Электрондық мемлекеттік қызметке теріс (бас тарту) жауап берудің шығыс үлгісі</w:t>
      </w:r>
    </w:p>
    <w:bookmarkEnd w:id="13"/>
    <w:bookmarkStart w:name="z430" w:id="14"/>
    <w:p>
      <w:pPr>
        <w:spacing w:after="0"/>
        <w:ind w:left="0"/>
        <w:jc w:val="left"/>
      </w:pP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Құрметті_________________, Сіздің балаңызды мектепке дейінгі ұйымға (</w:t>
      </w:r>
      <w:r>
        <w:rPr>
          <w:rFonts w:ascii="Times New Roman"/>
          <w:b w:val="false"/>
          <w:i/>
          <w:color w:val="000000"/>
          <w:sz w:val="28"/>
        </w:rPr>
        <w:t>Өтініш иесінің Т.А.Ә.)</w:t>
      </w:r>
      <w:r>
        <w:br/>
      </w:r>
      <w:r>
        <w:rPr>
          <w:rFonts w:ascii="Times New Roman"/>
          <w:b w:val="false"/>
          <w:i w:val="false"/>
          <w:color w:val="000000"/>
          <w:sz w:val="28"/>
        </w:rPr>
        <w:t>
      </w:t>
      </w:r>
      <w:r>
        <w:rPr>
          <w:rFonts w:ascii="Times New Roman"/>
          <w:b w:val="false"/>
          <w:i w:val="false"/>
          <w:color w:val="000000"/>
          <w:sz w:val="28"/>
        </w:rPr>
        <w:t xml:space="preserve">Сіздің балаңызға (баланың </w:t>
      </w:r>
      <w:r>
        <w:rPr>
          <w:rFonts w:ascii="Times New Roman"/>
          <w:b w:val="false"/>
          <w:i/>
          <w:color w:val="000000"/>
          <w:sz w:val="28"/>
        </w:rPr>
        <w:t>Т.А.Ә.</w:t>
      </w:r>
      <w:r>
        <w:rPr>
          <w:rFonts w:ascii="Times New Roman"/>
          <w:b w:val="false"/>
          <w:i w:val="false"/>
          <w:color w:val="000000"/>
          <w:sz w:val="28"/>
        </w:rPr>
        <w:t>) жолдама беруге бас тартылғаны туралы</w:t>
      </w:r>
      <w:r>
        <w:br/>
      </w:r>
      <w:r>
        <w:rPr>
          <w:rFonts w:ascii="Times New Roman"/>
          <w:b w:val="false"/>
          <w:i w:val="false"/>
          <w:color w:val="000000"/>
          <w:sz w:val="28"/>
        </w:rPr>
        <w:t>
      </w:t>
      </w:r>
      <w:r>
        <w:rPr>
          <w:rFonts w:ascii="Times New Roman"/>
          <w:b w:val="false"/>
          <w:i w:val="false"/>
          <w:color w:val="000000"/>
          <w:sz w:val="28"/>
        </w:rPr>
        <w:t>Сізді хабардар етеміз.</w:t>
      </w:r>
      <w:r>
        <w:br/>
      </w:r>
      <w:r>
        <w:rPr>
          <w:rFonts w:ascii="Times New Roman"/>
          <w:b w:val="false"/>
          <w:i w:val="false"/>
          <w:color w:val="000000"/>
          <w:sz w:val="28"/>
        </w:rPr>
        <w:t>
      </w:t>
      </w:r>
      <w:r>
        <w:rPr>
          <w:rFonts w:ascii="Times New Roman"/>
          <w:b w:val="false"/>
          <w:i w:val="false"/>
          <w:color w:val="000000"/>
          <w:sz w:val="28"/>
        </w:rPr>
        <w:t>Бас тарту себебі: 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Басшы __________________ </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color w:val="000000"/>
          <w:sz w:val="28"/>
        </w:rPr>
        <w:t>Т.А.Ә.</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w:t>
      </w:r>
    </w:p>
    <w:p>
      <w:pPr>
        <w:spacing w:after="0"/>
        <w:ind w:left="0"/>
        <w:jc w:val="both"/>
      </w:pPr>
      <w:r>
        <w:drawing>
          <wp:inline distT="0" distB="0" distL="0" distR="0">
            <wp:extent cx="52832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2832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2013 жылғы 4 наурыздағы</w:t>
            </w:r>
            <w:r>
              <w:br/>
            </w:r>
            <w:r>
              <w:rPr>
                <w:rFonts w:ascii="Times New Roman"/>
                <w:b w:val="false"/>
                <w:i w:val="false"/>
                <w:color w:val="000000"/>
                <w:sz w:val="20"/>
              </w:rPr>
              <w:t>№ 56 қаулысымен бекітілді</w:t>
            </w:r>
          </w:p>
        </w:tc>
      </w:tr>
    </w:tbl>
    <w:bookmarkStart w:name="z439" w:id="15"/>
    <w:p>
      <w:pPr>
        <w:spacing w:after="0"/>
        <w:ind w:left="0"/>
        <w:jc w:val="left"/>
      </w:pPr>
      <w:r>
        <w:rPr>
          <w:rFonts w:ascii="Times New Roman"/>
          <w:b/>
          <w:i w:val="false"/>
          <w:color w:val="000000"/>
        </w:rPr>
        <w:t xml:space="preserve"> "Қорғаншылық және қамқоршылық жөнінде анықтама беру" электрондық мемлекеттік қызмет көрсету регламенті</w:t>
      </w:r>
      <w:r>
        <w:br/>
      </w:r>
      <w:r>
        <w:rPr>
          <w:rFonts w:ascii="Times New Roman"/>
          <w:b/>
          <w:i w:val="false"/>
          <w:color w:val="000000"/>
        </w:rPr>
        <w:t>1.Жалпы ережелер</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"Қорғаншылық және қамқоршылық жөнінде анықтама беру" электрондық мемлекеттік қызмет (бұдан әрі – Қызмет)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"Қорғаншылық және қамқоршылық жөнінде анықтама беру" мемлекеттік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мекенжайлары бойынша аудандардың, облыстық маңызы бар қаланың білім бөлімдерімен (бұдан әрі – Уәкілетті орган), сондай-ақ баламалы негізде халыққа қызмет көрсету орталықтары (бұдан әрі – Орталық) арқылы, немесе өтініш берушіде электрондық-цифрлық қолтаңба болған жағдайда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2. Электрондық мемлекеттiк қызмет көрсету регламенті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1) жеке сәйкестендіру нөмірі - жеке тұлға, соның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2)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3)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4) "электрондық үкіметтің" веб-порталы – нормативтік-құқықтық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5) "электрондық үкіметтің" шлюзі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w:t>
      </w:r>
      <w:r>
        <w:rPr>
          <w:rFonts w:ascii="Times New Roman"/>
          <w:b w:val="false"/>
          <w:i w:val="false"/>
          <w:color w:val="000000"/>
          <w:sz w:val="28"/>
        </w:rPr>
        <w:t>6) электрондық цифрлық қолтаңба - электрондық цифрлық қолтаңбаның құралдарымен жасалған және электрондық құжаттың дұрыстығын, оның тиістілігін және мазмұнның тұрақтылығын растайтын электрондық цифрлық қолтаңбалардың жиынтығы;</w:t>
      </w:r>
      <w:r>
        <w:br/>
      </w:r>
      <w:r>
        <w:rPr>
          <w:rFonts w:ascii="Times New Roman"/>
          <w:b w:val="false"/>
          <w:i w:val="false"/>
          <w:color w:val="000000"/>
          <w:sz w:val="28"/>
        </w:rPr>
        <w:t>
      </w:t>
      </w:r>
      <w:r>
        <w:rPr>
          <w:rFonts w:ascii="Times New Roman"/>
          <w:b w:val="false"/>
          <w:i w:val="false"/>
          <w:color w:val="000000"/>
          <w:sz w:val="28"/>
        </w:rPr>
        <w:t>7) электрондық құжат – электрондық - цифрлық нысанда берілген ақпарат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8) мемлекеттік электрондық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9) ақпараттық жүйе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w:t>
      </w:r>
      <w:r>
        <w:rPr>
          <w:rFonts w:ascii="Times New Roman"/>
          <w:b w:val="false"/>
          <w:i w:val="false"/>
          <w:color w:val="000000"/>
          <w:sz w:val="28"/>
        </w:rPr>
        <w:t>10) "жеке тұлғалар" мемлекеттік дерекқоры – ақпаратты автоматтандырылған түрде жинауға, сақтау мен өңдеуге, Қазақстан Республикасында жеке тұлғаларды бірыңғай сәйкестендіруді енгізу және мемлекеттік басқару органдары мен басқа да субъектілерге, олардың өкілеттіктері шегінде және Қазақстан Республикасының заңнамасына сәйкес жеке тұлғалар туралы өзекті әрі шынайы мәлімет ұсыну мақсатында Жеке сәйкестендіру нөмірлерінің ұлттық тізілімін құру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11) пайдаланушы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12) "электрондық үкіметтің" аймақтық шлюзі – электрондық қызметті жүзеге асыру шеңберінде "электрондық әкімдіктің" ақпараттық жүйелерінің кірігуі үшін арналған "электрондық үкімет" шлюзінің жүйесі;</w:t>
      </w:r>
      <w:r>
        <w:br/>
      </w:r>
      <w:r>
        <w:rPr>
          <w:rFonts w:ascii="Times New Roman"/>
          <w:b w:val="false"/>
          <w:i w:val="false"/>
          <w:color w:val="000000"/>
          <w:sz w:val="28"/>
        </w:rPr>
        <w:t>
      </w:t>
      </w:r>
      <w:r>
        <w:rPr>
          <w:rFonts w:ascii="Times New Roman"/>
          <w:b w:val="false"/>
          <w:i w:val="false"/>
          <w:color w:val="000000"/>
          <w:sz w:val="28"/>
        </w:rPr>
        <w:t>13) құрылымдық-функционалдық бірліктер – қызмет көрсету үдерісіне қатысатын мемлекеттік органдардың, мекемелердің немесе басқа да ұйымдардың құрылымдық бөлімшелерінің тізімі, ақпараттық жүйелер;</w:t>
      </w:r>
      <w:r>
        <w:br/>
      </w:r>
      <w:r>
        <w:rPr>
          <w:rFonts w:ascii="Times New Roman"/>
          <w:b w:val="false"/>
          <w:i w:val="false"/>
          <w:color w:val="000000"/>
          <w:sz w:val="28"/>
        </w:rPr>
        <w:t>
      </w:t>
      </w:r>
      <w:r>
        <w:rPr>
          <w:rFonts w:ascii="Times New Roman"/>
          <w:b w:val="false"/>
          <w:i w:val="false"/>
          <w:color w:val="000000"/>
          <w:sz w:val="28"/>
        </w:rPr>
        <w:t>14) Қазақстан Республикасының халыққа қызмет көрсету орталықтарының ақпараттық жүйесі – халыққа қызмет көрсету орталықтары арқылы, сондай-ақ, тиісті министрліктер мен ведомстволармен халыққа (жеке және заңды тұлғаларға) қызмет көрсету үдерісін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15) бірыңғай нотариалдық ақпараттық жүйе - нотариалдық қызметтің автоматтандырылуы және әділет органдары мен нотариалдық палаталардың өзара әрекеттесуі үшін арналған аппаратты-бағдарламалық кешен.</w:t>
      </w:r>
      <w:r>
        <w:br/>
      </w:r>
      <w:r>
        <w:rPr>
          <w:rFonts w:ascii="Times New Roman"/>
          <w:b w:val="false"/>
          <w:i w:val="false"/>
          <w:color w:val="000000"/>
          <w:sz w:val="28"/>
        </w:rPr>
        <w:t>
</w:t>
      </w:r>
    </w:p>
    <w:bookmarkStart w:name="z47" w:id="16"/>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6.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осы Регламенттің 2-қосымшада 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 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 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 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 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 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Стандартта көрсетілген құжаттарға,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 құжат нысанындағы хабарлама) алуы. Электрондық құжат қызмет көрсетушінің уәкілетті тұлғасының электрондық цифрлық қол 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7.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осы Регламентке 2- қосымшада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 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электрондық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Стандартта көрсетілген,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шлюзінің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 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8. Қызмет көрсетушінің Орталықтар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осы Регламентке 2- қосымшада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жүйеге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 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 таңбамен куәландырылған электрондық құжатты (тұтынушының сұранысын) "электрондық үкіметтің" шлюзі арқылы "электрондық үкіметтің" аймақтық шлюзінің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Стандартта көрсетілген,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шлюзінің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9.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w:t>
      </w:r>
      <w:r>
        <w:rPr>
          <w:rFonts w:ascii="Times New Roman"/>
          <w:b w:val="false"/>
          <w:i w:val="false"/>
          <w:color w:val="000000"/>
          <w:sz w:val="28"/>
        </w:rPr>
        <w:t>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w:t>
      </w:r>
      <w:r>
        <w:rPr>
          <w:rFonts w:ascii="Times New Roman"/>
          <w:b w:val="false"/>
          <w:i w:val="false"/>
          <w:color w:val="000000"/>
          <w:sz w:val="28"/>
        </w:rPr>
        <w:t>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 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 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w:t>
      </w:r>
      <w:r>
        <w:rPr>
          <w:rFonts w:ascii="Times New Roman"/>
          <w:b w:val="false"/>
          <w:i w:val="false"/>
          <w:color w:val="000000"/>
          <w:sz w:val="28"/>
        </w:rPr>
        <w:t>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10.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w:t>
      </w:r>
      <w:r>
        <w:rPr>
          <w:rFonts w:ascii="Times New Roman"/>
          <w:b w:val="false"/>
          <w:i w:val="false"/>
          <w:color w:val="000000"/>
          <w:sz w:val="28"/>
        </w:rPr>
        <w:t>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11.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bookmarkStart w:name="z53" w:id="17"/>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12. Қызмет көрсету үдерісіне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Тұтынушы;</w:t>
      </w:r>
      <w:r>
        <w:br/>
      </w:r>
      <w:r>
        <w:rPr>
          <w:rFonts w:ascii="Times New Roman"/>
          <w:b w:val="false"/>
          <w:i w:val="false"/>
          <w:color w:val="000000"/>
          <w:sz w:val="28"/>
        </w:rPr>
        <w:t>
      </w:t>
      </w:r>
      <w:r>
        <w:rPr>
          <w:rFonts w:ascii="Times New Roman"/>
          <w:b w:val="false"/>
          <w:i w:val="false"/>
          <w:color w:val="000000"/>
          <w:sz w:val="28"/>
        </w:rPr>
        <w:t>Қызмет көрсетуші;</w:t>
      </w:r>
      <w:r>
        <w:br/>
      </w:r>
      <w:r>
        <w:rPr>
          <w:rFonts w:ascii="Times New Roman"/>
          <w:b w:val="false"/>
          <w:i w:val="false"/>
          <w:color w:val="000000"/>
          <w:sz w:val="28"/>
        </w:rPr>
        <w:t>
      </w:t>
      </w:r>
      <w:r>
        <w:rPr>
          <w:rFonts w:ascii="Times New Roman"/>
          <w:b w:val="false"/>
          <w:i w:val="false"/>
          <w:color w:val="000000"/>
          <w:sz w:val="28"/>
        </w:rPr>
        <w:t>Орталық операторы;</w:t>
      </w:r>
      <w:r>
        <w:br/>
      </w:r>
      <w:r>
        <w:rPr>
          <w:rFonts w:ascii="Times New Roman"/>
          <w:b w:val="false"/>
          <w:i w:val="false"/>
          <w:color w:val="000000"/>
          <w:sz w:val="28"/>
        </w:rPr>
        <w:t>
      </w:t>
      </w:r>
      <w:r>
        <w:rPr>
          <w:rFonts w:ascii="Times New Roman"/>
          <w:b w:val="false"/>
          <w:i w:val="false"/>
          <w:color w:val="000000"/>
          <w:sz w:val="28"/>
        </w:rPr>
        <w:t>"Электрондық үкіметтің" веб-порталы;</w:t>
      </w:r>
      <w:r>
        <w:br/>
      </w:r>
      <w:r>
        <w:rPr>
          <w:rFonts w:ascii="Times New Roman"/>
          <w:b w:val="false"/>
          <w:i w:val="false"/>
          <w:color w:val="000000"/>
          <w:sz w:val="28"/>
        </w:rPr>
        <w:t>
      </w:t>
      </w:r>
      <w:r>
        <w:rPr>
          <w:rFonts w:ascii="Times New Roman"/>
          <w:b w:val="false"/>
          <w:i w:val="false"/>
          <w:color w:val="000000"/>
          <w:sz w:val="28"/>
        </w:rPr>
        <w:t>"Электрондық үкіметтің" шлюзі;</w:t>
      </w:r>
      <w:r>
        <w:br/>
      </w:r>
      <w:r>
        <w:rPr>
          <w:rFonts w:ascii="Times New Roman"/>
          <w:b w:val="false"/>
          <w:i w:val="false"/>
          <w:color w:val="000000"/>
          <w:sz w:val="28"/>
        </w:rPr>
        <w:t>
      </w:t>
      </w:r>
      <w:r>
        <w:rPr>
          <w:rFonts w:ascii="Times New Roman"/>
          <w:b w:val="false"/>
          <w:i w:val="false"/>
          <w:color w:val="000000"/>
          <w:sz w:val="28"/>
        </w:rPr>
        <w:t>"Электрондық үкіметтің" аймақтық шлюзі;</w:t>
      </w:r>
      <w:r>
        <w:br/>
      </w:r>
      <w:r>
        <w:rPr>
          <w:rFonts w:ascii="Times New Roman"/>
          <w:b w:val="false"/>
          <w:i w:val="false"/>
          <w:color w:val="000000"/>
          <w:sz w:val="28"/>
        </w:rPr>
        <w:t>
      </w:t>
      </w:r>
      <w:r>
        <w:rPr>
          <w:rFonts w:ascii="Times New Roman"/>
          <w:b w:val="false"/>
          <w:i w:val="false"/>
          <w:color w:val="000000"/>
          <w:sz w:val="28"/>
        </w:rPr>
        <w:t>"Электрондық үкіметтің" аймақтық шлюзі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орталықтары ақпараттық жүйесінің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"Жеке тұлғалар" мемлекеттік дерекқоры;</w:t>
      </w:r>
      <w:r>
        <w:br/>
      </w:r>
      <w:r>
        <w:rPr>
          <w:rFonts w:ascii="Times New Roman"/>
          <w:b w:val="false"/>
          <w:i w:val="false"/>
          <w:color w:val="000000"/>
          <w:sz w:val="28"/>
        </w:rPr>
        <w:t>
      </w:t>
      </w:r>
      <w:r>
        <w:rPr>
          <w:rFonts w:ascii="Times New Roman"/>
          <w:b w:val="false"/>
          <w:i w:val="false"/>
          <w:color w:val="000000"/>
          <w:sz w:val="28"/>
        </w:rPr>
        <w:t>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13.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14. Әрекеттердің сипаттамаларына сәйкес, олардың қисынды кезектілігінің арасындағы өзара әрекеттестікті көрсететін диаграмма, осы Регламентке 2-қосымшада келтірілген.</w:t>
      </w:r>
      <w:r>
        <w:br/>
      </w:r>
      <w:r>
        <w:rPr>
          <w:rFonts w:ascii="Times New Roman"/>
          <w:b w:val="false"/>
          <w:i w:val="false"/>
          <w:color w:val="000000"/>
          <w:sz w:val="28"/>
        </w:rPr>
        <w:t>
      </w:t>
      </w:r>
      <w:r>
        <w:rPr>
          <w:rFonts w:ascii="Times New Roman"/>
          <w:b w:val="false"/>
          <w:i w:val="false"/>
          <w:color w:val="000000"/>
          <w:sz w:val="28"/>
        </w:rPr>
        <w:t>15. Тұтынушыларға қызмет көрсету нәтижесі, осы Регламентке 3-қосымшаға 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16.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17.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4) пайдаланушының электрондық цифрлық қол таңбаның болуы.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 беру"</w:t>
            </w:r>
            <w:r>
              <w:br/>
            </w:r>
            <w:r>
              <w:rPr>
                <w:rFonts w:ascii="Times New Roman"/>
                <w:b w:val="false"/>
                <w:i w:val="false"/>
                <w:color w:val="000000"/>
                <w:sz w:val="20"/>
              </w:rPr>
              <w:t>электрондық мемлекеттік қызмет көрсету регламентіне</w:t>
            </w:r>
            <w:r>
              <w:br/>
            </w:r>
            <w:r>
              <w:rPr>
                <w:rFonts w:ascii="Times New Roman"/>
                <w:b w:val="false"/>
                <w:i w:val="false"/>
                <w:color w:val="000000"/>
                <w:sz w:val="20"/>
              </w:rPr>
              <w:t>1 - қосымша</w:t>
            </w:r>
          </w:p>
        </w:tc>
      </w:tr>
    </w:tbl>
    <w:bookmarkStart w:name="z521" w:id="18"/>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бірліктерінің әрекеттерінің сипаттамасы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2079"/>
        <w:gridCol w:w="2767"/>
        <w:gridCol w:w="1803"/>
        <w:gridCol w:w="3381"/>
        <w:gridCol w:w="1804"/>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"Электрондық үкіметтің" веб-порталында жеке сәйкестендіру нөмірі және құпия сөз арқылы авторизациялау </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 таңба таңдауы бойынша</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Тұтынушы мәліметінде ақаулар болса, соған байланысты қабылдамайтыны жөнінде хабарлама құрылады </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2-егер тұтынушы мәліметінде бұзушылықтар болса; 3-егер авторизация табысты өтсе</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–егер бұзушылықтар жоқ болса</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
        <w:gridCol w:w="1889"/>
        <w:gridCol w:w="3750"/>
        <w:gridCol w:w="3073"/>
        <w:gridCol w:w="1639"/>
        <w:gridCol w:w="1526"/>
      </w:tblGrid>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 таңба арқылы кәландыру (қол қою) және "электрондық үкіметтің" аймақтық шлюзінің автоматтандырылған жұмыс орнына сұранысты жіберу</w:t>
            </w: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Негізделген бас тарту құрылады </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w:t>
            </w: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–егер бұзушылықтар жоқ болса</w:t>
            </w: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535" w:id="19"/>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бірліктерінің әрекеттерінің сипаттамасы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"Жеке тұлғалар" мемлекеттік дерекқорына тұтынушының мәліметтері туралы сұраныс жіберу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
        <w:gridCol w:w="2328"/>
        <w:gridCol w:w="2393"/>
        <w:gridCol w:w="3158"/>
        <w:gridCol w:w="2019"/>
        <w:gridCol w:w="1880"/>
      </w:tblGrid>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"Электрондық үкіметтің" аймақтық шлюзінің автоматтандырылған жұмыс орны </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Сұраныс нысанын толтырып, сканерленген құжаттарды тіркеу мен электрондық цифрлық қол таңбамен куәландыру </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орнында құжаттарды тіркеу</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нөмерін иелендіру арқылы сұранысты тіркеу .</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w:t>
            </w:r>
            <w:r>
              <w:br/>
            </w:r>
            <w:r>
              <w:rPr>
                <w:rFonts w:ascii="Times New Roman"/>
                <w:b w:val="false"/>
                <w:i w:val="false"/>
                <w:color w:val="000000"/>
                <w:sz w:val="20"/>
              </w:rPr>
              <w:t>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7– егер бұзушылық болса; 8–егер бұзушылық жоқ болса </w:t>
            </w: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113" w:id="20"/>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бірліктерінің әрекеттерінің сипаттамасы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2364"/>
        <w:gridCol w:w="2427"/>
        <w:gridCol w:w="1100"/>
        <w:gridCol w:w="3590"/>
        <w:gridCol w:w="2289"/>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Орталықтың операторы </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операторының логині және құпия сөзі арқылы авторизациялауы</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дерекқорына, Бірыңғай нотариалдық ақпараттық жүйесіне сұранысты бағыттау</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тұтынушының мәліметінде бұзушылықтар болса; 5–егер бұзушылықтар жоқ болса</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xml:space="preserve">кестенің жалғасы: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673"/>
        <w:gridCol w:w="1720"/>
        <w:gridCol w:w="2918"/>
        <w:gridCol w:w="2677"/>
        <w:gridCol w:w="1585"/>
        <w:gridCol w:w="1352"/>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 таңбамен куәландыру</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 таңбамен куәландырылған (қол қойылған) құжатты "электрондық үкіметтің" аймақтық шлюзінің автоматтандырылған жұмыс орнына бағыттаймыз</w:t>
            </w: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w:t>
            </w:r>
            <w:r>
              <w:br/>
            </w:r>
            <w:r>
              <w:rPr>
                <w:rFonts w:ascii="Times New Roman"/>
                <w:b w:val="false"/>
                <w:i w:val="false"/>
                <w:color w:val="000000"/>
                <w:sz w:val="20"/>
              </w:rPr>
              <w:t>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егер бұзушылықтар болса; 9 – егер бұзушылықтар жоқ болса</w:t>
            </w:r>
            <w:r>
              <w:br/>
            </w:r>
            <w:r>
              <w:rPr>
                <w:rFonts w:ascii="Times New Roman"/>
                <w:b w:val="false"/>
                <w:i w:val="false"/>
                <w:color w:val="000000"/>
                <w:sz w:val="20"/>
              </w:rPr>
              <w:t>
</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 беру"</w:t>
            </w:r>
            <w:r>
              <w:br/>
            </w:r>
            <w:r>
              <w:rPr>
                <w:rFonts w:ascii="Times New Roman"/>
                <w:b w:val="false"/>
                <w:i w:val="false"/>
                <w:color w:val="000000"/>
                <w:sz w:val="20"/>
              </w:rPr>
              <w:t>электрондық мемлекеттік қызмет көрсету регламентіне</w:t>
            </w:r>
            <w:r>
              <w:br/>
            </w:r>
            <w:r>
              <w:rPr>
                <w:rFonts w:ascii="Times New Roman"/>
                <w:b w:val="false"/>
                <w:i w:val="false"/>
                <w:color w:val="000000"/>
                <w:sz w:val="20"/>
              </w:rPr>
              <w:t>2 - қосымша</w:t>
            </w:r>
          </w:p>
        </w:tc>
      </w:tr>
    </w:tbl>
    <w:bookmarkStart w:name="z562" w:id="21"/>
    <w:p>
      <w:pPr>
        <w:spacing w:after="0"/>
        <w:ind w:left="0"/>
        <w:jc w:val="left"/>
      </w:pPr>
      <w:r>
        <w:rPr>
          <w:rFonts w:ascii="Times New Roman"/>
          <w:b/>
          <w:i w:val="false"/>
          <w:color w:val="000000"/>
        </w:rPr>
        <w:t xml:space="preserve"> Диаграмма № 1 "Электрондық үкіметтің" веб-порталы арқылы электрондық мемлекеттік қызмет көрсету барысындағы функционалдық әрекеттесу  </w:t>
      </w:r>
    </w:p>
    <w:bookmarkEnd w:id="21"/>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21200"/>
                    </a:xfrm>
                    <a:prstGeom prst="rect">
                      <a:avLst/>
                    </a:prstGeom>
                  </pic:spPr>
                </pic:pic>
              </a:graphicData>
            </a:graphic>
          </wp:inline>
        </w:drawing>
      </w:r>
    </w:p>
    <w:p>
      <w:pPr>
        <w:spacing w:after="0"/>
        <w:ind w:left="0"/>
        <w:jc w:val="left"/>
      </w:pPr>
      <w:r>
        <w:rPr>
          <w:rFonts w:ascii="Times New Roman"/>
          <w:b/>
          <w:i w:val="false"/>
          <w:color w:val="000000"/>
          <w:sz w:val="28"/>
        </w:rPr>
        <w:t>Диаграмма № 2 Қызмет көрсетуші арқылы электрондық мемлекеттік қызмет көрсету барысындағы функционалдық әрекеттесу</w:t>
      </w:r>
      <w:r>
        <w:br/>
      </w:r>
      <w:r>
        <w:rPr>
          <w:rFonts w:ascii="Times New Roman"/>
          <w:b w:val="false"/>
          <w:i w:val="false"/>
          <w:color w:val="000000"/>
          <w:sz w:val="28"/>
        </w:rPr>
        <w:t>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22"/>
    <w:p>
      <w:pPr>
        <w:spacing w:after="0"/>
        <w:ind w:left="0"/>
        <w:jc w:val="left"/>
      </w:pPr>
      <w:r>
        <w:rPr>
          <w:rFonts w:ascii="Times New Roman"/>
          <w:b/>
          <w:i w:val="false"/>
          <w:color w:val="000000"/>
        </w:rPr>
        <w:t xml:space="preserve"> Диаграмма № 3 Орталықтың ақпараттық жүйе арқылы электрондық мемлекеттік қызмет көрсету барысындағы функционалдық әрекеттесу  </w:t>
      </w:r>
    </w:p>
    <w:bookmarkEnd w:id="22"/>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48200"/>
                    </a:xfrm>
                    <a:prstGeom prst="rect">
                      <a:avLst/>
                    </a:prstGeom>
                  </pic:spPr>
                </pic:pic>
              </a:graphicData>
            </a:graphic>
          </wp:inline>
        </w:drawing>
      </w:r>
    </w:p>
    <w:p>
      <w:pPr>
        <w:spacing w:after="0"/>
        <w:ind w:left="0"/>
        <w:jc w:val="left"/>
      </w:pPr>
      <w:r>
        <w:rPr>
          <w:rFonts w:ascii="Times New Roman"/>
          <w:b/>
          <w:i w:val="false"/>
          <w:color w:val="000000"/>
          <w:sz w:val="28"/>
        </w:rPr>
        <w:t xml:space="preserve"> Шартты белгілер: </w:t>
      </w:r>
      <w:r>
        <w:br/>
      </w:r>
      <w:r>
        <w:rPr>
          <w:rFonts w:ascii="Times New Roman"/>
          <w:b w:val="false"/>
          <w:i w:val="false"/>
          <w:color w:val="000000"/>
          <w:sz w:val="28"/>
        </w:rPr>
        <w:t>      </w:t>
      </w:r>
    </w:p>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 беру"</w:t>
            </w:r>
            <w:r>
              <w:br/>
            </w:r>
            <w:r>
              <w:rPr>
                <w:rFonts w:ascii="Times New Roman"/>
                <w:b w:val="false"/>
                <w:i w:val="false"/>
                <w:color w:val="000000"/>
                <w:sz w:val="20"/>
              </w:rPr>
              <w:t>электрондық мемлекеттік қызмет көрсету регламентіне</w:t>
            </w:r>
            <w:r>
              <w:br/>
            </w:r>
            <w:r>
              <w:rPr>
                <w:rFonts w:ascii="Times New Roman"/>
                <w:b w:val="false"/>
                <w:i w:val="false"/>
                <w:color w:val="000000"/>
                <w:sz w:val="20"/>
              </w:rPr>
              <w:t>3 - қосымша</w:t>
            </w:r>
          </w:p>
        </w:tc>
      </w:tr>
    </w:tbl>
    <w:bookmarkStart w:name="z565" w:id="23"/>
    <w:p>
      <w:pPr>
        <w:spacing w:after="0"/>
        <w:ind w:left="0"/>
        <w:jc w:val="left"/>
      </w:pPr>
      <w:r>
        <w:rPr>
          <w:rFonts w:ascii="Times New Roman"/>
          <w:b/>
          <w:i w:val="false"/>
          <w:color w:val="000000"/>
        </w:rPr>
        <w:t xml:space="preserve"> "Сапа" және "қол жетімділік" электрондық мемлекеттік қызмет көрсеткіштерін анықтау үшін сауалнама үлгісі</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(қызмет атауы)</w:t>
      </w:r>
      <w:r>
        <w:br/>
      </w:r>
      <w:r>
        <w:rPr>
          <w:rFonts w:ascii="Times New Roman"/>
          <w:b w:val="false"/>
          <w:i w:val="false"/>
          <w:color w:val="000000"/>
          <w:sz w:val="28"/>
        </w:rPr>
        <w:t>
      </w:t>
      </w:r>
      <w:r>
        <w:rPr>
          <w:rFonts w:ascii="Times New Roman"/>
          <w:b w:val="false"/>
          <w:i w:val="false"/>
          <w:color w:val="000000"/>
          <w:sz w:val="28"/>
        </w:rPr>
        <w:t xml:space="preserve">1. Сіз электрондық мемлекеттік қызмет көрсету процессінің сапасы мен нәтижесіне қанағаттанасыз ба? </w:t>
      </w:r>
      <w:r>
        <w:br/>
      </w:r>
      <w:r>
        <w:rPr>
          <w:rFonts w:ascii="Times New Roman"/>
          <w:b w:val="false"/>
          <w:i w:val="false"/>
          <w:color w:val="000000"/>
          <w:sz w:val="28"/>
        </w:rPr>
        <w:t>
      </w:t>
      </w:r>
      <w:r>
        <w:rPr>
          <w:rFonts w:ascii="Times New Roman"/>
          <w:b w:val="false"/>
          <w:i w:val="false"/>
          <w:color w:val="000000"/>
          <w:sz w:val="28"/>
        </w:rPr>
        <w:t>1) қанағаттанбаймын;</w:t>
      </w:r>
      <w:r>
        <w:br/>
      </w:r>
      <w:r>
        <w:rPr>
          <w:rFonts w:ascii="Times New Roman"/>
          <w:b w:val="false"/>
          <w:i w:val="false"/>
          <w:color w:val="000000"/>
          <w:sz w:val="28"/>
        </w:rPr>
        <w:t>
      </w:t>
      </w:r>
      <w:r>
        <w:rPr>
          <w:rFonts w:ascii="Times New Roman"/>
          <w:b w:val="false"/>
          <w:i w:val="false"/>
          <w:color w:val="000000"/>
          <w:sz w:val="28"/>
        </w:rPr>
        <w:t>2) жартылай қанағаттанамын;</w:t>
      </w:r>
      <w:r>
        <w:br/>
      </w:r>
      <w:r>
        <w:rPr>
          <w:rFonts w:ascii="Times New Roman"/>
          <w:b w:val="false"/>
          <w:i w:val="false"/>
          <w:color w:val="000000"/>
          <w:sz w:val="28"/>
        </w:rPr>
        <w:t>
      </w:t>
      </w:r>
      <w:r>
        <w:rPr>
          <w:rFonts w:ascii="Times New Roman"/>
          <w:b w:val="false"/>
          <w:i w:val="false"/>
          <w:color w:val="000000"/>
          <w:sz w:val="28"/>
        </w:rPr>
        <w:t>3) қанағаттанамын.</w:t>
      </w:r>
      <w:r>
        <w:br/>
      </w:r>
      <w:r>
        <w:rPr>
          <w:rFonts w:ascii="Times New Roman"/>
          <w:b w:val="false"/>
          <w:i w:val="false"/>
          <w:color w:val="000000"/>
          <w:sz w:val="28"/>
        </w:rPr>
        <w:t>
      </w:t>
      </w:r>
      <w:r>
        <w:rPr>
          <w:rFonts w:ascii="Times New Roman"/>
          <w:b w:val="false"/>
          <w:i w:val="false"/>
          <w:color w:val="000000"/>
          <w:sz w:val="28"/>
        </w:rPr>
        <w:t>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w:t>
      </w:r>
      <w:r>
        <w:rPr>
          <w:rFonts w:ascii="Times New Roman"/>
          <w:b w:val="false"/>
          <w:i w:val="false"/>
          <w:color w:val="000000"/>
          <w:sz w:val="28"/>
        </w:rPr>
        <w:t>1) қанағаттанбаймын;</w:t>
      </w:r>
      <w:r>
        <w:br/>
      </w:r>
      <w:r>
        <w:rPr>
          <w:rFonts w:ascii="Times New Roman"/>
          <w:b w:val="false"/>
          <w:i w:val="false"/>
          <w:color w:val="000000"/>
          <w:sz w:val="28"/>
        </w:rPr>
        <w:t>
      </w:t>
      </w:r>
      <w:r>
        <w:rPr>
          <w:rFonts w:ascii="Times New Roman"/>
          <w:b w:val="false"/>
          <w:i w:val="false"/>
          <w:color w:val="000000"/>
          <w:sz w:val="28"/>
        </w:rPr>
        <w:t>2) жартылай қанағаттанамын;</w:t>
      </w:r>
      <w:r>
        <w:br/>
      </w:r>
      <w:r>
        <w:rPr>
          <w:rFonts w:ascii="Times New Roman"/>
          <w:b w:val="false"/>
          <w:i w:val="false"/>
          <w:color w:val="000000"/>
          <w:sz w:val="28"/>
        </w:rPr>
        <w:t>
      </w:t>
      </w:r>
      <w:r>
        <w:rPr>
          <w:rFonts w:ascii="Times New Roman"/>
          <w:b w:val="false"/>
          <w:i w:val="false"/>
          <w:color w:val="000000"/>
          <w:sz w:val="28"/>
        </w:rPr>
        <w:t xml:space="preserve">3) қанағаттанамын.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Жамбыл облысы әкімдігінің</w:t>
            </w:r>
            <w:r>
              <w:br/>
            </w:r>
            <w:r>
              <w:rPr>
                <w:rFonts w:ascii="Times New Roman"/>
                <w:b w:val="false"/>
                <w:i w:val="false"/>
                <w:color w:val="000000"/>
                <w:sz w:val="20"/>
              </w:rPr>
              <w:t>2013 жылғы 4 наурыздағы</w:t>
            </w:r>
            <w:r>
              <w:br/>
            </w:r>
            <w:r>
              <w:rPr>
                <w:rFonts w:ascii="Times New Roman"/>
                <w:b w:val="false"/>
                <w:i w:val="false"/>
                <w:color w:val="000000"/>
                <w:sz w:val="20"/>
              </w:rPr>
              <w:t>№ 56 қаулысымен бекітілді</w:t>
            </w:r>
          </w:p>
        </w:tc>
      </w:tr>
    </w:tbl>
    <w:bookmarkStart w:name="z576" w:id="24"/>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рәсімдеу үшін анықтамалар беру" электрондық мемлекеттік қызмет көрсету регламенті</w:t>
      </w:r>
      <w:r>
        <w:br/>
      </w:r>
      <w:r>
        <w:rPr>
          <w:rFonts w:ascii="Times New Roman"/>
          <w:b/>
          <w:i w:val="false"/>
          <w:color w:val="000000"/>
        </w:rPr>
        <w:t>1.Жалпы ережелер</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 (бұдан әрі –Қызмет)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мекенжайлары бойынша аудандардың, облыстық маңызы бар қаланың білім бөлімдерімен (бұдан әрі – Уәкілетті орган), сондай-ақ баламалы негізде халыққа қызмет көрсету орталықтары (бұдан әрі – Орталық) арқылы, немесе өтініш берушіде электрондық-цифрлық қолтаңба болған жағдайда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2. Электрондық мемлекеттiк қызмет көрсету регламенті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1) жеке сәйкестендіру нөмірі - жеке тұлға, соның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2)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3)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4) "электрондық үкіметтің" веб-порталы – нормативтік-құқықтық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5) "электрондық үкіметтің" шлюзі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w:t>
      </w:r>
      <w:r>
        <w:rPr>
          <w:rFonts w:ascii="Times New Roman"/>
          <w:b w:val="false"/>
          <w:i w:val="false"/>
          <w:color w:val="000000"/>
          <w:sz w:val="28"/>
        </w:rPr>
        <w:t>6) электрондық цифрлық қолтаңба - электрондық цифрлық қолтаңбаның құралдарымен жасалған және электрондық құжаттың дұрыстығын, оның тиістілігін және мазмұнның тұрақтылығын растайтын электрондық цифрлық қолтаңбалардың жиынтығы;</w:t>
      </w:r>
      <w:r>
        <w:br/>
      </w:r>
      <w:r>
        <w:rPr>
          <w:rFonts w:ascii="Times New Roman"/>
          <w:b w:val="false"/>
          <w:i w:val="false"/>
          <w:color w:val="000000"/>
          <w:sz w:val="28"/>
        </w:rPr>
        <w:t>
      </w:t>
      </w:r>
      <w:r>
        <w:rPr>
          <w:rFonts w:ascii="Times New Roman"/>
          <w:b w:val="false"/>
          <w:i w:val="false"/>
          <w:color w:val="000000"/>
          <w:sz w:val="28"/>
        </w:rPr>
        <w:t>7) электрондық құжат – электрондық - цифрлық нысанда берілген ақпарат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8) мемлекеттік электрондық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9) ақпараттық жүйе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w:t>
      </w:r>
      <w:r>
        <w:rPr>
          <w:rFonts w:ascii="Times New Roman"/>
          <w:b w:val="false"/>
          <w:i w:val="false"/>
          <w:color w:val="000000"/>
          <w:sz w:val="28"/>
        </w:rPr>
        <w:t>10) "жеке тұлғалар" мемлекеттік дерекқоры – ақпаратты автоматтандырылған түрде жинауға, сақтау мен өңдеуге, Қазақстан Республикасында жеке тұлғаларды бірыңғай сәйкестендіруді енгізу және мемлекеттік басқару органдары мен басқа да субъектілерге, олардың өкілеттіктері шегінде және Қазақстан Республикасының заңнамасына сәйкес жеке тұлғалар туралы өзекті әрі шынайы мәлімет ұсыну мақсатында Жеке сәйкестендіру нөмірлерінің ұлттық тізілімін құру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11) пайдаланушы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12) "электрондық үкіметтің" аймақтық шлюзі – электрондық қызметті жүзеге асыру шеңберінде "электрондық әкімдіктің" ақпараттық жүйелерінің кірігуі үшін арналған "электрондық үкімет" шлюзінің жүйесі;</w:t>
      </w:r>
      <w:r>
        <w:br/>
      </w:r>
      <w:r>
        <w:rPr>
          <w:rFonts w:ascii="Times New Roman"/>
          <w:b w:val="false"/>
          <w:i w:val="false"/>
          <w:color w:val="000000"/>
          <w:sz w:val="28"/>
        </w:rPr>
        <w:t>
      </w:t>
      </w:r>
      <w:r>
        <w:rPr>
          <w:rFonts w:ascii="Times New Roman"/>
          <w:b w:val="false"/>
          <w:i w:val="false"/>
          <w:color w:val="000000"/>
          <w:sz w:val="28"/>
        </w:rPr>
        <w:t>13) құрылымдық-функционалдық бірліктер – қызмет көрсету үдерісіне қатысатын мемлекеттік органдардың, мекемелердің немесе басқа да ұйымдардың құрылымдық бөлімшелерінің тізімі, ақпараттық жүйелер;</w:t>
      </w:r>
      <w:r>
        <w:br/>
      </w:r>
      <w:r>
        <w:rPr>
          <w:rFonts w:ascii="Times New Roman"/>
          <w:b w:val="false"/>
          <w:i w:val="false"/>
          <w:color w:val="000000"/>
          <w:sz w:val="28"/>
        </w:rPr>
        <w:t>
      </w:t>
      </w:r>
      <w:r>
        <w:rPr>
          <w:rFonts w:ascii="Times New Roman"/>
          <w:b w:val="false"/>
          <w:i w:val="false"/>
          <w:color w:val="000000"/>
          <w:sz w:val="28"/>
        </w:rPr>
        <w:t>14) Қазақстан Республикасының халыққа қызмет көрсету орталықтарының ақпараттық жүйесі – халыққа қызмет көрсету орталықтары арқылы, сондай-ақ, тиісті министрліктер мен ведомстволармен халыққа (жеке және заңды тұлғаларға) қызмет көрсету үдерісін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15) бірыңғай нотариалдық ақпараттық жүйе - нотариалдық қызметтің автоматтандырылуы және әділет органдары мен нотариалдық палаталардың өзара әрекеттесуі үшін арналған аппаратты-бағдарламалық кешен.</w:t>
      </w:r>
      <w:r>
        <w:br/>
      </w:r>
      <w:r>
        <w:rPr>
          <w:rFonts w:ascii="Times New Roman"/>
          <w:b w:val="false"/>
          <w:i w:val="false"/>
          <w:color w:val="000000"/>
          <w:sz w:val="28"/>
        </w:rPr>
        <w:t>
</w:t>
      </w:r>
    </w:p>
    <w:bookmarkStart w:name="z72" w:id="2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6.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осы Регламенттің 2-қосымшада 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 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 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 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 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 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Стандартта көрсетілген құжаттарға,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 құжат нысанындағы хабарлама) алуы. Электрондық құжат қызмет көрсетушінің уәкілетті тұлғасының электрондық цифрлық қол 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7.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осы Регламентке 2- қосымшада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 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электрондық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Стандартта көрсетілген,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шлюзінің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 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8. Қызмет көрсетушінің Орталықтар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осы Регламентке 2- қосымшада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жүйеге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 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 таңбамен куәландырылған электрондық құжатты (тұтынушының сұранысын) "электрондық үкіметтің" шлюзі арқылы "электрондық үкіметтің" аймақтық шлюзінің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Стандартта көрсетілген,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шлюзінің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9.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w:t>
      </w:r>
      <w:r>
        <w:rPr>
          <w:rFonts w:ascii="Times New Roman"/>
          <w:b w:val="false"/>
          <w:i w:val="false"/>
          <w:color w:val="000000"/>
          <w:sz w:val="28"/>
        </w:rPr>
        <w:t>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w:t>
      </w:r>
      <w:r>
        <w:rPr>
          <w:rFonts w:ascii="Times New Roman"/>
          <w:b w:val="false"/>
          <w:i w:val="false"/>
          <w:color w:val="000000"/>
          <w:sz w:val="28"/>
        </w:rPr>
        <w:t>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 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 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w:t>
      </w:r>
      <w:r>
        <w:rPr>
          <w:rFonts w:ascii="Times New Roman"/>
          <w:b w:val="false"/>
          <w:i w:val="false"/>
          <w:color w:val="000000"/>
          <w:sz w:val="28"/>
        </w:rPr>
        <w:t>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10.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w:t>
      </w:r>
      <w:r>
        <w:rPr>
          <w:rFonts w:ascii="Times New Roman"/>
          <w:b w:val="false"/>
          <w:i w:val="false"/>
          <w:color w:val="000000"/>
          <w:sz w:val="28"/>
        </w:rPr>
        <w:t>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11.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bookmarkStart w:name="z78" w:id="26"/>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12. Қызмет көрсету үдерісіне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Тұтынушы;</w:t>
      </w:r>
      <w:r>
        <w:br/>
      </w:r>
      <w:r>
        <w:rPr>
          <w:rFonts w:ascii="Times New Roman"/>
          <w:b w:val="false"/>
          <w:i w:val="false"/>
          <w:color w:val="000000"/>
          <w:sz w:val="28"/>
        </w:rPr>
        <w:t>
      </w:t>
      </w:r>
      <w:r>
        <w:rPr>
          <w:rFonts w:ascii="Times New Roman"/>
          <w:b w:val="false"/>
          <w:i w:val="false"/>
          <w:color w:val="000000"/>
          <w:sz w:val="28"/>
        </w:rPr>
        <w:t>Қызмет көрсетуші;</w:t>
      </w:r>
      <w:r>
        <w:br/>
      </w:r>
      <w:r>
        <w:rPr>
          <w:rFonts w:ascii="Times New Roman"/>
          <w:b w:val="false"/>
          <w:i w:val="false"/>
          <w:color w:val="000000"/>
          <w:sz w:val="28"/>
        </w:rPr>
        <w:t>
      </w:t>
      </w:r>
      <w:r>
        <w:rPr>
          <w:rFonts w:ascii="Times New Roman"/>
          <w:b w:val="false"/>
          <w:i w:val="false"/>
          <w:color w:val="000000"/>
          <w:sz w:val="28"/>
        </w:rPr>
        <w:t>Орталық операторы;</w:t>
      </w:r>
      <w:r>
        <w:br/>
      </w:r>
      <w:r>
        <w:rPr>
          <w:rFonts w:ascii="Times New Roman"/>
          <w:b w:val="false"/>
          <w:i w:val="false"/>
          <w:color w:val="000000"/>
          <w:sz w:val="28"/>
        </w:rPr>
        <w:t>
      </w:t>
      </w:r>
      <w:r>
        <w:rPr>
          <w:rFonts w:ascii="Times New Roman"/>
          <w:b w:val="false"/>
          <w:i w:val="false"/>
          <w:color w:val="000000"/>
          <w:sz w:val="28"/>
        </w:rPr>
        <w:t>"Электрондық үкіметтің" веб-порталы;</w:t>
      </w:r>
      <w:r>
        <w:br/>
      </w:r>
      <w:r>
        <w:rPr>
          <w:rFonts w:ascii="Times New Roman"/>
          <w:b w:val="false"/>
          <w:i w:val="false"/>
          <w:color w:val="000000"/>
          <w:sz w:val="28"/>
        </w:rPr>
        <w:t>
      </w:t>
      </w:r>
      <w:r>
        <w:rPr>
          <w:rFonts w:ascii="Times New Roman"/>
          <w:b w:val="false"/>
          <w:i w:val="false"/>
          <w:color w:val="000000"/>
          <w:sz w:val="28"/>
        </w:rPr>
        <w:t>"Электрондық үкіметтің" шлюзі;</w:t>
      </w:r>
      <w:r>
        <w:br/>
      </w:r>
      <w:r>
        <w:rPr>
          <w:rFonts w:ascii="Times New Roman"/>
          <w:b w:val="false"/>
          <w:i w:val="false"/>
          <w:color w:val="000000"/>
          <w:sz w:val="28"/>
        </w:rPr>
        <w:t>
      </w:t>
      </w:r>
      <w:r>
        <w:rPr>
          <w:rFonts w:ascii="Times New Roman"/>
          <w:b w:val="false"/>
          <w:i w:val="false"/>
          <w:color w:val="000000"/>
          <w:sz w:val="28"/>
        </w:rPr>
        <w:t>"Электрондық үкіметтің" аймақтық шлюзі;</w:t>
      </w:r>
      <w:r>
        <w:br/>
      </w:r>
      <w:r>
        <w:rPr>
          <w:rFonts w:ascii="Times New Roman"/>
          <w:b w:val="false"/>
          <w:i w:val="false"/>
          <w:color w:val="000000"/>
          <w:sz w:val="28"/>
        </w:rPr>
        <w:t>
      </w:t>
      </w:r>
      <w:r>
        <w:rPr>
          <w:rFonts w:ascii="Times New Roman"/>
          <w:b w:val="false"/>
          <w:i w:val="false"/>
          <w:color w:val="000000"/>
          <w:sz w:val="28"/>
        </w:rPr>
        <w:t>"Электрондық үкіметтің" аймақтық шлюзі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орталықтары ақпараттық жүйесінің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"Жеке тұлғалар" мемлекеттік дерекқоры;</w:t>
      </w:r>
      <w:r>
        <w:br/>
      </w:r>
      <w:r>
        <w:rPr>
          <w:rFonts w:ascii="Times New Roman"/>
          <w:b w:val="false"/>
          <w:i w:val="false"/>
          <w:color w:val="000000"/>
          <w:sz w:val="28"/>
        </w:rPr>
        <w:t>
      </w:t>
      </w:r>
      <w:r>
        <w:rPr>
          <w:rFonts w:ascii="Times New Roman"/>
          <w:b w:val="false"/>
          <w:i w:val="false"/>
          <w:color w:val="000000"/>
          <w:sz w:val="28"/>
        </w:rPr>
        <w:t>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13.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14. Әрекеттердің сипаттамаларына сәйкес, олардың қисынды кезектілігінің арасындағы өзара әрекеттестікті көрсететін диаграмма, осы Регламентке 2-қосымшада келтірілген.</w:t>
      </w:r>
      <w:r>
        <w:br/>
      </w:r>
      <w:r>
        <w:rPr>
          <w:rFonts w:ascii="Times New Roman"/>
          <w:b w:val="false"/>
          <w:i w:val="false"/>
          <w:color w:val="000000"/>
          <w:sz w:val="28"/>
        </w:rPr>
        <w:t>
      </w:t>
      </w:r>
      <w:r>
        <w:rPr>
          <w:rFonts w:ascii="Times New Roman"/>
          <w:b w:val="false"/>
          <w:i w:val="false"/>
          <w:color w:val="000000"/>
          <w:sz w:val="28"/>
        </w:rPr>
        <w:t>15. Тұтынушыларға қызмет көрсету нәтижесі, осы Регламентке 3-қосымшаға 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16.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17.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4) пайдаланушының электрондық цифрлық қол таңбаның болуы.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"Зейнетақы қорларына, банктерге кәмелетке</w:t>
            </w:r>
            <w:r>
              <w:br/>
            </w:r>
            <w:r>
              <w:rPr>
                <w:rFonts w:ascii="Times New Roman"/>
                <w:b w:val="false"/>
                <w:i w:val="false"/>
                <w:color w:val="000000"/>
                <w:sz w:val="20"/>
              </w:rPr>
              <w:t>толмағандардың салымдарына иелік ету үшін,</w:t>
            </w:r>
            <w:r>
              <w:br/>
            </w:r>
            <w:r>
              <w:rPr>
                <w:rFonts w:ascii="Times New Roman"/>
                <w:b w:val="false"/>
                <w:i w:val="false"/>
                <w:color w:val="000000"/>
                <w:sz w:val="20"/>
              </w:rPr>
              <w:t>Қазақстан Республикасы Ішкі істер министрлігі</w:t>
            </w:r>
            <w:r>
              <w:br/>
            </w:r>
            <w:r>
              <w:rPr>
                <w:rFonts w:ascii="Times New Roman"/>
                <w:b w:val="false"/>
                <w:i w:val="false"/>
                <w:color w:val="000000"/>
                <w:sz w:val="20"/>
              </w:rPr>
              <w:t>Жол полициясы комитетінің аумақтық</w:t>
            </w:r>
            <w:r>
              <w:br/>
            </w:r>
            <w:r>
              <w:rPr>
                <w:rFonts w:ascii="Times New Roman"/>
                <w:b w:val="false"/>
                <w:i w:val="false"/>
                <w:color w:val="000000"/>
                <w:sz w:val="20"/>
              </w:rPr>
              <w:t>бөлімшелеріне кәмелетке толмаған</w:t>
            </w:r>
            <w:r>
              <w:br/>
            </w:r>
            <w:r>
              <w:rPr>
                <w:rFonts w:ascii="Times New Roman"/>
                <w:b w:val="false"/>
                <w:i w:val="false"/>
                <w:color w:val="000000"/>
                <w:sz w:val="20"/>
              </w:rPr>
              <w:t>балаларға мұраны рәсімдеу үшін</w:t>
            </w:r>
            <w:r>
              <w:br/>
            </w:r>
            <w:r>
              <w:rPr>
                <w:rFonts w:ascii="Times New Roman"/>
                <w:b w:val="false"/>
                <w:i w:val="false"/>
                <w:color w:val="000000"/>
                <w:sz w:val="20"/>
              </w:rPr>
              <w:t>анықтамалар беру" электрондық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1 - қосымша</w:t>
            </w:r>
          </w:p>
        </w:tc>
      </w:tr>
    </w:tbl>
    <w:bookmarkStart w:name="z658" w:id="27"/>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бірліктерінің әрекеттерінің сипаттамасы</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2079"/>
        <w:gridCol w:w="2767"/>
        <w:gridCol w:w="1803"/>
        <w:gridCol w:w="3381"/>
        <w:gridCol w:w="1804"/>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"Электрондық үкіметтің" веб-порталында жеке сәйкестендіру нөмірі және құпия сөз арқылы авторизациялау </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 таңба таңдауы бойынша</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Тұтынушы мәліметінде ақаулар болса, соған байланысты қабылдамайтыны жөнінде хабарлама құрылады </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2-егер тұтынушы мәліметінде бұзушылықтар болса; 3-егер авторизация табысты өтсе</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–егер бұзушылықтар жоқ болса</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xml:space="preserve">кестенің жалғасы: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859"/>
        <w:gridCol w:w="3691"/>
        <w:gridCol w:w="3024"/>
        <w:gridCol w:w="1808"/>
        <w:gridCol w:w="1502"/>
      </w:tblGrid>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Өрекеттің № (жұмыс ағымы, барысының)</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 таңба арқылы куәландыру (қол қою) және "электрондық үкіметтің" аймақтық шлюзінің автоматтандырылған жұмыс орнына сұранысты жіберу</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Негізделген бас тарту құрылады </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күн</w:t>
            </w:r>
            <w:r>
              <w:br/>
            </w:r>
            <w:r>
              <w:rPr>
                <w:rFonts w:ascii="Times New Roman"/>
                <w:b w:val="false"/>
                <w:i w:val="false"/>
                <w:color w:val="000000"/>
                <w:sz w:val="20"/>
              </w:rPr>
              <w:t>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–егер бұзушылықтар жоқ болса</w:t>
            </w: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85" w:id="28"/>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бірліктерінің әрекеттерінің сипаттамасы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"Жеке тұлғалар" мемлекеттік дерекқорына тұтынушының мәліметтері туралы сұраныс жіберу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
        <w:gridCol w:w="2283"/>
        <w:gridCol w:w="2346"/>
        <w:gridCol w:w="3096"/>
        <w:gridCol w:w="2220"/>
        <w:gridCol w:w="1844"/>
      </w:tblGrid>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"Электрондық үкіметтің" аймақтық шлюзінің автоматтандырылған жұмыс орны </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Сұраныс нысанын толтырып, сканерленген құжаттарды тіркеу мен электрондық цифрлық қол таңбамен куәландыру </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орнында құжаттарды тіркеу</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нөмерін иелендіру арқылы сұранысты тіркеу</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күн</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7– егер бұзушылық болса; 8–егер бұзушылық жоқ болса </w:t>
            </w:r>
            <w:r>
              <w:br/>
            </w:r>
            <w:r>
              <w:rPr>
                <w:rFonts w:ascii="Times New Roman"/>
                <w:b w:val="false"/>
                <w:i w:val="false"/>
                <w:color w:val="000000"/>
                <w:sz w:val="20"/>
              </w:rPr>
              <w:t>
</w:t>
            </w:r>
          </w:p>
        </w:tc>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86" w:id="29"/>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бірліктерінің әрекеттерінің сипаттамасы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2364"/>
        <w:gridCol w:w="2427"/>
        <w:gridCol w:w="1100"/>
        <w:gridCol w:w="3590"/>
        <w:gridCol w:w="2289"/>
      </w:tblGrid>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Орталықтың операторы </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операторының логині және құпия сөзі арқылы авторизациялауы</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дерекқорына, бірыңғай нотариалдық ақпараттық жүйесіне сұранысты бағыттау</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тұтынушының мәліметінде бұзушылықтар болса; 5–егер бұзушылықтар жоқ болса</w:t>
            </w:r>
            <w:r>
              <w:br/>
            </w:r>
            <w:r>
              <w:rPr>
                <w:rFonts w:ascii="Times New Roman"/>
                <w:b w:val="false"/>
                <w:i w:val="false"/>
                <w:color w:val="000000"/>
                <w:sz w:val="20"/>
              </w:rPr>
              <w:t>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xml:space="preserve">кестенің жалғасы: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1655"/>
        <w:gridCol w:w="1701"/>
        <w:gridCol w:w="2887"/>
        <w:gridCol w:w="2649"/>
        <w:gridCol w:w="1700"/>
        <w:gridCol w:w="1337"/>
      </w:tblGrid>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 таңбамен куәландыру</w:t>
            </w: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 таңбамен куәландырылған (қол қойылған) құжатты "электрондық үкіметтің" аймақтық шлюзінің автоматтандырылған жұмыс орнына бағыттаймыз</w:t>
            </w: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 – 1 минут</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 күн</w:t>
            </w:r>
            <w:r>
              <w:br/>
            </w:r>
            <w:r>
              <w:rPr>
                <w:rFonts w:ascii="Times New Roman"/>
                <w:b w:val="false"/>
                <w:i w:val="false"/>
                <w:color w:val="000000"/>
                <w:sz w:val="20"/>
              </w:rPr>
              <w:t>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егер бұзушылықтар болса; 9 – егер бұзушылықтар жоқ болса</w:t>
            </w: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"Зейнетақы қорларына, банктерге</w:t>
            </w:r>
            <w:r>
              <w:br/>
            </w:r>
            <w:r>
              <w:rPr>
                <w:rFonts w:ascii="Times New Roman"/>
                <w:b w:val="false"/>
                <w:i w:val="false"/>
                <w:color w:val="000000"/>
                <w:sz w:val="20"/>
              </w:rPr>
              <w:t>кәмелетке толмағандардың салымдарына</w:t>
            </w:r>
            <w:r>
              <w:br/>
            </w:r>
            <w:r>
              <w:rPr>
                <w:rFonts w:ascii="Times New Roman"/>
                <w:b w:val="false"/>
                <w:i w:val="false"/>
                <w:color w:val="000000"/>
                <w:sz w:val="20"/>
              </w:rPr>
              <w:t>иелік ету үшін, Қазақстан Республикасы</w:t>
            </w:r>
            <w:r>
              <w:br/>
            </w:r>
            <w:r>
              <w:rPr>
                <w:rFonts w:ascii="Times New Roman"/>
                <w:b w:val="false"/>
                <w:i w:val="false"/>
                <w:color w:val="000000"/>
                <w:sz w:val="20"/>
              </w:rPr>
              <w:t>Ішкі істер министрлігі Жол полициясы</w:t>
            </w:r>
            <w:r>
              <w:br/>
            </w:r>
            <w:r>
              <w:rPr>
                <w:rFonts w:ascii="Times New Roman"/>
                <w:b w:val="false"/>
                <w:i w:val="false"/>
                <w:color w:val="000000"/>
                <w:sz w:val="20"/>
              </w:rPr>
              <w:t>комитетінің аумақтық бөлімшелеріне</w:t>
            </w:r>
            <w:r>
              <w:br/>
            </w:r>
            <w:r>
              <w:rPr>
                <w:rFonts w:ascii="Times New Roman"/>
                <w:b w:val="false"/>
                <w:i w:val="false"/>
                <w:color w:val="000000"/>
                <w:sz w:val="20"/>
              </w:rPr>
              <w:t>кәмелетке толмаған балаларға мұраны</w:t>
            </w:r>
            <w:r>
              <w:br/>
            </w:r>
            <w:r>
              <w:rPr>
                <w:rFonts w:ascii="Times New Roman"/>
                <w:b w:val="false"/>
                <w:i w:val="false"/>
                <w:color w:val="000000"/>
                <w:sz w:val="20"/>
              </w:rPr>
              <w:t>рәсімдеу үшін анықтамалар беру"</w:t>
            </w:r>
            <w:r>
              <w:br/>
            </w:r>
            <w:r>
              <w:rPr>
                <w:rFonts w:ascii="Times New Roman"/>
                <w:b w:val="false"/>
                <w:i w:val="false"/>
                <w:color w:val="000000"/>
                <w:sz w:val="20"/>
              </w:rPr>
              <w:t>электрондық мемлекеттік қызмет көрсету</w:t>
            </w:r>
            <w:r>
              <w:br/>
            </w:r>
            <w:r>
              <w:rPr>
                <w:rFonts w:ascii="Times New Roman"/>
                <w:b w:val="false"/>
                <w:i w:val="false"/>
                <w:color w:val="000000"/>
                <w:sz w:val="20"/>
              </w:rPr>
              <w:t>регламентіне</w:t>
            </w:r>
            <w:r>
              <w:br/>
            </w:r>
            <w:r>
              <w:rPr>
                <w:rFonts w:ascii="Times New Roman"/>
                <w:b w:val="false"/>
                <w:i w:val="false"/>
                <w:color w:val="000000"/>
                <w:sz w:val="20"/>
              </w:rPr>
              <w:t>2 - қосымша</w:t>
            </w:r>
          </w:p>
        </w:tc>
      </w:tr>
    </w:tbl>
    <w:bookmarkStart w:name="z698" w:id="30"/>
    <w:p>
      <w:pPr>
        <w:spacing w:after="0"/>
        <w:ind w:left="0"/>
        <w:jc w:val="left"/>
      </w:pPr>
      <w:r>
        <w:rPr>
          <w:rFonts w:ascii="Times New Roman"/>
          <w:b/>
          <w:i w:val="false"/>
          <w:color w:val="000000"/>
        </w:rPr>
        <w:t xml:space="preserve"> Диаграмма № 1 "Электрондық үкіметтің" веб-порталы арқылы электрондық мемлекеттік қызмет көрсету барысындағы функционалдық әрекеттесу</w:t>
      </w:r>
    </w:p>
    <w:bookmarkEnd w:id="3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31"/>
    <w:p>
      <w:pPr>
        <w:spacing w:after="0"/>
        <w:ind w:left="0"/>
        <w:jc w:val="left"/>
      </w:pPr>
      <w:r>
        <w:rPr>
          <w:rFonts w:ascii="Times New Roman"/>
          <w:b/>
          <w:i w:val="false"/>
          <w:color w:val="000000"/>
        </w:rPr>
        <w:t xml:space="preserve"> Диаграмма № 2 Қызмет көрсетуші арқылы электрондық мемлекеттік қызмет көрсету барысындағы функционалдық әрекеттесу</w:t>
      </w:r>
    </w:p>
    <w:bookmarkEnd w:id="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32"/>
    <w:p>
      <w:pPr>
        <w:spacing w:after="0"/>
        <w:ind w:left="0"/>
        <w:jc w:val="left"/>
      </w:pPr>
      <w:r>
        <w:rPr>
          <w:rFonts w:ascii="Times New Roman"/>
          <w:b/>
          <w:i w:val="false"/>
          <w:color w:val="000000"/>
        </w:rPr>
        <w:t xml:space="preserve"> Диаграмма № 3 Орталықтың ақпараттық жүйе арқылы электрондық мемлекеттік қызмет көрсету барысындағы функционалдық әрекеттесу</w:t>
      </w:r>
    </w:p>
    <w:bookmarkEnd w:id="32"/>
    <w:bookmarkStart w:name="z701" w:id="33"/>
    <w:p>
      <w:pPr>
        <w:spacing w:after="0"/>
        <w:ind w:left="0"/>
        <w:jc w:val="left"/>
      </w:pPr>
    </w:p>
    <w:bookmarkEnd w:id="33"/>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48200"/>
                    </a:xfrm>
                    <a:prstGeom prst="rect">
                      <a:avLst/>
                    </a:prstGeom>
                  </pic:spPr>
                </pic:pic>
              </a:graphicData>
            </a:graphic>
          </wp:inline>
        </w:drawing>
      </w:r>
    </w:p>
    <w:p>
      <w:pPr>
        <w:spacing w:after="0"/>
        <w:ind w:left="0"/>
        <w:jc w:val="left"/>
      </w:pPr>
      <w:r>
        <w:br/>
      </w:r>
    </w:p>
    <w:bookmarkStart w:name="z90" w:id="34"/>
    <w:p>
      <w:pPr>
        <w:spacing w:after="0"/>
        <w:ind w:left="0"/>
        <w:jc w:val="left"/>
      </w:pPr>
      <w:r>
        <w:rPr>
          <w:rFonts w:ascii="Times New Roman"/>
          <w:b/>
          <w:i w:val="false"/>
          <w:color w:val="000000"/>
        </w:rPr>
        <w:t xml:space="preserve"> Шартты белгілер:</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"Зейнетақы қорларына, банктерге кәмелетке</w:t>
            </w:r>
            <w:r>
              <w:br/>
            </w:r>
            <w:r>
              <w:rPr>
                <w:rFonts w:ascii="Times New Roman"/>
                <w:b w:val="false"/>
                <w:i w:val="false"/>
                <w:color w:val="000000"/>
                <w:sz w:val="20"/>
              </w:rPr>
              <w:t>толмағандардың салымдарына иелік ету үшін,</w:t>
            </w:r>
            <w:r>
              <w:br/>
            </w:r>
            <w:r>
              <w:rPr>
                <w:rFonts w:ascii="Times New Roman"/>
                <w:b w:val="false"/>
                <w:i w:val="false"/>
                <w:color w:val="000000"/>
                <w:sz w:val="20"/>
              </w:rPr>
              <w:t>Қазақстан Республикасы Ішкі істер министрлігі</w:t>
            </w:r>
            <w:r>
              <w:br/>
            </w:r>
            <w:r>
              <w:rPr>
                <w:rFonts w:ascii="Times New Roman"/>
                <w:b w:val="false"/>
                <w:i w:val="false"/>
                <w:color w:val="000000"/>
                <w:sz w:val="20"/>
              </w:rPr>
              <w:t>Жол полициясы комитетінің аумақтық</w:t>
            </w:r>
            <w:r>
              <w:br/>
            </w:r>
            <w:r>
              <w:rPr>
                <w:rFonts w:ascii="Times New Roman"/>
                <w:b w:val="false"/>
                <w:i w:val="false"/>
                <w:color w:val="000000"/>
                <w:sz w:val="20"/>
              </w:rPr>
              <w:t>бөлімшелеріне кәмелетке толмаған балаларға мұраны</w:t>
            </w:r>
            <w:r>
              <w:br/>
            </w:r>
            <w:r>
              <w:rPr>
                <w:rFonts w:ascii="Times New Roman"/>
                <w:b w:val="false"/>
                <w:i w:val="false"/>
                <w:color w:val="000000"/>
                <w:sz w:val="20"/>
              </w:rPr>
              <w:t>рәсімдеу үшін анықтамалар беру"</w:t>
            </w:r>
            <w:r>
              <w:br/>
            </w:r>
            <w:r>
              <w:rPr>
                <w:rFonts w:ascii="Times New Roman"/>
                <w:b w:val="false"/>
                <w:i w:val="false"/>
                <w:color w:val="000000"/>
                <w:sz w:val="20"/>
              </w:rPr>
              <w:t>электрондық мемлекеттік қызмет көрсету</w:t>
            </w:r>
            <w:r>
              <w:br/>
            </w:r>
            <w:r>
              <w:rPr>
                <w:rFonts w:ascii="Times New Roman"/>
                <w:b w:val="false"/>
                <w:i w:val="false"/>
                <w:color w:val="000000"/>
                <w:sz w:val="20"/>
              </w:rPr>
              <w:t>регламентіне 3 - қосымша</w:t>
            </w:r>
          </w:p>
        </w:tc>
      </w:tr>
    </w:tbl>
    <w:bookmarkStart w:name="z703" w:id="35"/>
    <w:p>
      <w:pPr>
        <w:spacing w:after="0"/>
        <w:ind w:left="0"/>
        <w:jc w:val="left"/>
      </w:pPr>
      <w:r>
        <w:rPr>
          <w:rFonts w:ascii="Times New Roman"/>
          <w:b/>
          <w:i w:val="false"/>
          <w:color w:val="000000"/>
        </w:rPr>
        <w:t xml:space="preserve"> "Сапа" және "қол жетімділік" электрондық мемлекеттік қызмет көрсеткіштерін анықтау үшін сауалнама үлгісі</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(қызмет атауы)</w:t>
      </w:r>
      <w:r>
        <w:br/>
      </w:r>
      <w:r>
        <w:rPr>
          <w:rFonts w:ascii="Times New Roman"/>
          <w:b w:val="false"/>
          <w:i w:val="false"/>
          <w:color w:val="000000"/>
          <w:sz w:val="28"/>
        </w:rPr>
        <w:t>
      </w:t>
      </w:r>
      <w:r>
        <w:rPr>
          <w:rFonts w:ascii="Times New Roman"/>
          <w:b w:val="false"/>
          <w:i w:val="false"/>
          <w:color w:val="000000"/>
          <w:sz w:val="28"/>
        </w:rPr>
        <w:t>1. Сіз электрондық мемлекеттік қызмет көрсету процессінің сапасы мен нәтижесіне қанағаттанасыз ба?</w:t>
      </w:r>
      <w:r>
        <w:br/>
      </w:r>
      <w:r>
        <w:rPr>
          <w:rFonts w:ascii="Times New Roman"/>
          <w:b w:val="false"/>
          <w:i w:val="false"/>
          <w:color w:val="000000"/>
          <w:sz w:val="28"/>
        </w:rPr>
        <w:t>
      </w:t>
      </w:r>
      <w:r>
        <w:rPr>
          <w:rFonts w:ascii="Times New Roman"/>
          <w:b w:val="false"/>
          <w:i w:val="false"/>
          <w:color w:val="000000"/>
          <w:sz w:val="28"/>
        </w:rPr>
        <w:t>1) қанағаттанбаймын;</w:t>
      </w:r>
      <w:r>
        <w:br/>
      </w:r>
      <w:r>
        <w:rPr>
          <w:rFonts w:ascii="Times New Roman"/>
          <w:b w:val="false"/>
          <w:i w:val="false"/>
          <w:color w:val="000000"/>
          <w:sz w:val="28"/>
        </w:rPr>
        <w:t>
      </w:t>
      </w:r>
      <w:r>
        <w:rPr>
          <w:rFonts w:ascii="Times New Roman"/>
          <w:b w:val="false"/>
          <w:i w:val="false"/>
          <w:color w:val="000000"/>
          <w:sz w:val="28"/>
        </w:rPr>
        <w:t>2) жартылай қанағаттанамын;</w:t>
      </w:r>
      <w:r>
        <w:br/>
      </w:r>
      <w:r>
        <w:rPr>
          <w:rFonts w:ascii="Times New Roman"/>
          <w:b w:val="false"/>
          <w:i w:val="false"/>
          <w:color w:val="000000"/>
          <w:sz w:val="28"/>
        </w:rPr>
        <w:t>
      </w:t>
      </w:r>
      <w:r>
        <w:rPr>
          <w:rFonts w:ascii="Times New Roman"/>
          <w:b w:val="false"/>
          <w:i w:val="false"/>
          <w:color w:val="000000"/>
          <w:sz w:val="28"/>
        </w:rPr>
        <w:t>3) қанағаттанамын.</w:t>
      </w:r>
      <w:r>
        <w:br/>
      </w:r>
      <w:r>
        <w:rPr>
          <w:rFonts w:ascii="Times New Roman"/>
          <w:b w:val="false"/>
          <w:i w:val="false"/>
          <w:color w:val="000000"/>
          <w:sz w:val="28"/>
        </w:rPr>
        <w:t>
      </w:t>
      </w:r>
      <w:r>
        <w:rPr>
          <w:rFonts w:ascii="Times New Roman"/>
          <w:b w:val="false"/>
          <w:i w:val="false"/>
          <w:color w:val="000000"/>
          <w:sz w:val="28"/>
        </w:rPr>
        <w:t>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w:t>
      </w:r>
      <w:r>
        <w:rPr>
          <w:rFonts w:ascii="Times New Roman"/>
          <w:b w:val="false"/>
          <w:i w:val="false"/>
          <w:color w:val="000000"/>
          <w:sz w:val="28"/>
        </w:rPr>
        <w:t>1) қанағаттанбаймын;</w:t>
      </w:r>
      <w:r>
        <w:br/>
      </w:r>
      <w:r>
        <w:rPr>
          <w:rFonts w:ascii="Times New Roman"/>
          <w:b w:val="false"/>
          <w:i w:val="false"/>
          <w:color w:val="000000"/>
          <w:sz w:val="28"/>
        </w:rPr>
        <w:t>
      </w:t>
      </w:r>
      <w:r>
        <w:rPr>
          <w:rFonts w:ascii="Times New Roman"/>
          <w:b w:val="false"/>
          <w:i w:val="false"/>
          <w:color w:val="000000"/>
          <w:sz w:val="28"/>
        </w:rPr>
        <w:t>2) жартылай қанағаттанамын;</w:t>
      </w:r>
      <w:r>
        <w:br/>
      </w:r>
      <w:r>
        <w:rPr>
          <w:rFonts w:ascii="Times New Roman"/>
          <w:b w:val="false"/>
          <w:i w:val="false"/>
          <w:color w:val="000000"/>
          <w:sz w:val="28"/>
        </w:rPr>
        <w:t>
      </w:t>
      </w:r>
      <w:r>
        <w:rPr>
          <w:rFonts w:ascii="Times New Roman"/>
          <w:b w:val="false"/>
          <w:i w:val="false"/>
          <w:color w:val="000000"/>
          <w:sz w:val="28"/>
        </w:rPr>
        <w:t>3) қанағаттанамын.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2013 жылғы 4 наурыздағы</w:t>
            </w:r>
            <w:r>
              <w:br/>
            </w:r>
            <w:r>
              <w:rPr>
                <w:rFonts w:ascii="Times New Roman"/>
                <w:b w:val="false"/>
                <w:i w:val="false"/>
                <w:color w:val="000000"/>
                <w:sz w:val="20"/>
              </w:rPr>
              <w:t>№ 56 қаулысымен бекітілді</w:t>
            </w:r>
          </w:p>
        </w:tc>
      </w:tr>
    </w:tbl>
    <w:bookmarkStart w:name="z714" w:id="36"/>
    <w:p>
      <w:pPr>
        <w:spacing w:after="0"/>
        <w:ind w:left="0"/>
        <w:jc w:val="left"/>
      </w:pPr>
      <w:r>
        <w:rPr>
          <w:rFonts w:ascii="Times New Roman"/>
          <w:b/>
          <w:i w:val="false"/>
          <w:color w:val="000000"/>
        </w:rPr>
        <w:t xml:space="preserve">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 көрсету регламенті</w:t>
      </w:r>
      <w:r>
        <w:br/>
      </w:r>
      <w:r>
        <w:rPr>
          <w:rFonts w:ascii="Times New Roman"/>
          <w:b/>
          <w:i w:val="false"/>
          <w:color w:val="000000"/>
        </w:rPr>
        <w:t>1.Жалпы ережелер</w:t>
      </w:r>
    </w:p>
    <w:bookmarkEnd w:id="3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 (бұдан әрі –Қызмет) "Қазақстан Республикасы Білім және ғылым министрлігі, жергілікті атқарушы органдар көрсететін білім және ғылым саласындағы мемлекеттік қызмет стандарттарын бекіту туралы" Қазақстан Республикасы Үкіметінің 2012 жылғы 31 тамыздағы </w:t>
      </w:r>
      <w:r>
        <w:rPr>
          <w:rFonts w:ascii="Times New Roman"/>
          <w:b w:val="false"/>
          <w:i w:val="false"/>
          <w:color w:val="000000"/>
          <w:sz w:val="28"/>
        </w:rPr>
        <w:t>№ 1119</w:t>
      </w:r>
      <w:r>
        <w:rPr>
          <w:rFonts w:ascii="Times New Roman"/>
          <w:b w:val="false"/>
          <w:i w:val="false"/>
          <w:color w:val="000000"/>
          <w:sz w:val="28"/>
        </w:rPr>
        <w:t xml:space="preserve"> қаулысымен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мекенжайлары бойынша аудандардың, облыстық маңызы бар қаланың білім бөлімдерімен (бұдан әрі – Уәкілетті орган), сондай-ақ баламалы негізде халыққа қызмет көрсету орталықтары (бұдан әрі – Орталық) арқылы, немесе өтініш берушіде электрондық-цифрлық қолтаңба болған жағдайда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2. Электрондық мемлекеттiк қызмет көрсету регламенті Стандарт негізінде әзірленген.</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5. Осы Регламентте пайдаланылатын ұғымдар:</w:t>
      </w:r>
      <w:r>
        <w:br/>
      </w:r>
      <w:r>
        <w:rPr>
          <w:rFonts w:ascii="Times New Roman"/>
          <w:b w:val="false"/>
          <w:i w:val="false"/>
          <w:color w:val="000000"/>
          <w:sz w:val="28"/>
        </w:rPr>
        <w:t>
      </w:t>
      </w:r>
      <w:r>
        <w:rPr>
          <w:rFonts w:ascii="Times New Roman"/>
          <w:b w:val="false"/>
          <w:i w:val="false"/>
          <w:color w:val="000000"/>
          <w:sz w:val="28"/>
        </w:rPr>
        <w:t>1) жеке сәйкестендіру нөмірі - жеке тұлға, соның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2)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3)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4) "электрондық үкіметтің" веб-порталы – нормативтік-құқықтық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5) "электрондық үкіметтің" шлюзі –электрондық қызметтер көрсетуді іске асыру шеңберінде "электрондық үкіметтің" ақпараттық жүйелерін интеграциялауға арналған ақпараттық жүйе;</w:t>
      </w:r>
      <w:r>
        <w:br/>
      </w:r>
      <w:r>
        <w:rPr>
          <w:rFonts w:ascii="Times New Roman"/>
          <w:b w:val="false"/>
          <w:i w:val="false"/>
          <w:color w:val="000000"/>
          <w:sz w:val="28"/>
        </w:rPr>
        <w:t>
      </w:t>
      </w:r>
      <w:r>
        <w:rPr>
          <w:rFonts w:ascii="Times New Roman"/>
          <w:b w:val="false"/>
          <w:i w:val="false"/>
          <w:color w:val="000000"/>
          <w:sz w:val="28"/>
        </w:rPr>
        <w:t>6) электрондық цифрлық қолтаңба - электрондық цифрлық қолтаңбаның құралдарымен жасалған және электрондық құжаттың дұрыстығын, оның тиістілігін және мазмұнның тұрақтылығын растайтын электрондық цифрлық қолтаңбалардың жиынтығы;</w:t>
      </w:r>
      <w:r>
        <w:br/>
      </w:r>
      <w:r>
        <w:rPr>
          <w:rFonts w:ascii="Times New Roman"/>
          <w:b w:val="false"/>
          <w:i w:val="false"/>
          <w:color w:val="000000"/>
          <w:sz w:val="28"/>
        </w:rPr>
        <w:t>
      </w:t>
      </w:r>
      <w:r>
        <w:rPr>
          <w:rFonts w:ascii="Times New Roman"/>
          <w:b w:val="false"/>
          <w:i w:val="false"/>
          <w:color w:val="000000"/>
          <w:sz w:val="28"/>
        </w:rPr>
        <w:t>7) электрондық құжат – электрондық - цифрлық нысанда берілген ақпарат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8) мемлекеттік электрондық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w:t>
      </w:r>
      <w:r>
        <w:rPr>
          <w:rFonts w:ascii="Times New Roman"/>
          <w:b w:val="false"/>
          <w:i w:val="false"/>
          <w:color w:val="000000"/>
          <w:sz w:val="28"/>
        </w:rPr>
        <w:t>9) ақпараттық жүйе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w:t>
      </w:r>
      <w:r>
        <w:rPr>
          <w:rFonts w:ascii="Times New Roman"/>
          <w:b w:val="false"/>
          <w:i w:val="false"/>
          <w:color w:val="000000"/>
          <w:sz w:val="28"/>
        </w:rPr>
        <w:t>10) "жеке тұлғалар" мемлекеттік дерекқоры – ақпаратты автоматтандырылған түрде жинауға, сақтау мен өңдеуге, Қазақстан Республикасында жеке тұлғаларды бірыңғай сәйкестендіруді енгізу және мемлекеттік басқару органдары мен басқа да субъектілерге, олардың өкілеттіктері шегінде және Қазақстан Республикасының заңнамасына сәйкес жеке тұлғалар туралы өзекті әрі шынайы мәлімет ұсыну мақсатында Жеке сәйкестендіру нөмірлерінің ұлттық тізілімін құру үшін арналған ақпараттық жүйе;</w:t>
      </w:r>
      <w:r>
        <w:br/>
      </w:r>
      <w:r>
        <w:rPr>
          <w:rFonts w:ascii="Times New Roman"/>
          <w:b w:val="false"/>
          <w:i w:val="false"/>
          <w:color w:val="000000"/>
          <w:sz w:val="28"/>
        </w:rPr>
        <w:t>
      </w:t>
      </w:r>
      <w:r>
        <w:rPr>
          <w:rFonts w:ascii="Times New Roman"/>
          <w:b w:val="false"/>
          <w:i w:val="false"/>
          <w:color w:val="000000"/>
          <w:sz w:val="28"/>
        </w:rPr>
        <w:t>11) пайдаланушы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w:t>
      </w:r>
      <w:r>
        <w:rPr>
          <w:rFonts w:ascii="Times New Roman"/>
          <w:b w:val="false"/>
          <w:i w:val="false"/>
          <w:color w:val="000000"/>
          <w:sz w:val="28"/>
        </w:rPr>
        <w:t>12) "электрондық үкіметтің" аймақтық шлюзі – электрондық қызметті жүзеге асыру шеңберінде "электрондық әкімдіктің" ақпараттық жүйелерінің кірігуі үшін арналған "электрондық үкімет" шлюзінің жүйесі;</w:t>
      </w:r>
      <w:r>
        <w:br/>
      </w:r>
      <w:r>
        <w:rPr>
          <w:rFonts w:ascii="Times New Roman"/>
          <w:b w:val="false"/>
          <w:i w:val="false"/>
          <w:color w:val="000000"/>
          <w:sz w:val="28"/>
        </w:rPr>
        <w:t>
      </w:t>
      </w:r>
      <w:r>
        <w:rPr>
          <w:rFonts w:ascii="Times New Roman"/>
          <w:b w:val="false"/>
          <w:i w:val="false"/>
          <w:color w:val="000000"/>
          <w:sz w:val="28"/>
        </w:rPr>
        <w:t>13) құрылымдық-функционалдық бірліктер – қызмет көрсету үдерісіне қатысатын мемлекеттік органдардың, мекемелердің немесе басқа да ұйымдардың құрылымдық бөлімшелерінің тізімі, ақпараттық жүйелер;</w:t>
      </w:r>
      <w:r>
        <w:br/>
      </w:r>
      <w:r>
        <w:rPr>
          <w:rFonts w:ascii="Times New Roman"/>
          <w:b w:val="false"/>
          <w:i w:val="false"/>
          <w:color w:val="000000"/>
          <w:sz w:val="28"/>
        </w:rPr>
        <w:t>
      </w:t>
      </w:r>
      <w:r>
        <w:rPr>
          <w:rFonts w:ascii="Times New Roman"/>
          <w:b w:val="false"/>
          <w:i w:val="false"/>
          <w:color w:val="000000"/>
          <w:sz w:val="28"/>
        </w:rPr>
        <w:t>14) Қазақстан Республикасының халыққа қызмет көрсету орталықтарының ақпараттық жүйесі – халыққа қызмет көрсету орталықтары арқылы, сондай-ақ, тиісті министрліктер мен ведомстволармен халыққа (жеке және заңды тұлғаларға) қызмет көрсету үдерісін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xml:space="preserve">15) бірыңғай нотариалдық ақпараттық жүйе - нотариалдық қызметтің автоматтандырылуы және әділет органдары мен нотариалдық палаталардың өзара әрекеттесуі үшін арналған аппаратты-бағдарламалық кешен. </w:t>
      </w:r>
      <w:r>
        <w:br/>
      </w:r>
      <w:r>
        <w:rPr>
          <w:rFonts w:ascii="Times New Roman"/>
          <w:b w:val="false"/>
          <w:i w:val="false"/>
          <w:color w:val="000000"/>
          <w:sz w:val="28"/>
        </w:rPr>
        <w:t>
</w:t>
      </w:r>
    </w:p>
    <w:bookmarkStart w:name="z98" w:id="37"/>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6. "Электрондық үкіметтің" веб-порталы арқылы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1</w:t>
      </w:r>
      <w:r>
        <w:rPr>
          <w:rFonts w:ascii="Times New Roman"/>
          <w:b w:val="false"/>
          <w:i w:val="false"/>
          <w:color w:val="000000"/>
          <w:sz w:val="28"/>
        </w:rPr>
        <w:t>), осы Регламенттің 2-қосымшада келтірілген:</w:t>
      </w:r>
      <w:r>
        <w:br/>
      </w:r>
      <w:r>
        <w:rPr>
          <w:rFonts w:ascii="Times New Roman"/>
          <w:b w:val="false"/>
          <w:i w:val="false"/>
          <w:color w:val="000000"/>
          <w:sz w:val="28"/>
        </w:rPr>
        <w:t>
      </w:t>
      </w:r>
      <w:r>
        <w:rPr>
          <w:rFonts w:ascii="Times New Roman"/>
          <w:b w:val="false"/>
          <w:i w:val="false"/>
          <w:color w:val="000000"/>
          <w:sz w:val="28"/>
        </w:rPr>
        <w:t>1) тұтынушы жеке сәйкестендіру нөмірі және шартты белгі көмегімен "электрондық үкіметтің" веб-порталында тіркелуді жүзеге асырады ("электрондық үкіметтің" веб-порталында тіркелмеген тұтынушылар үшін жүргізіледі);</w:t>
      </w:r>
      <w:r>
        <w:br/>
      </w:r>
      <w:r>
        <w:rPr>
          <w:rFonts w:ascii="Times New Roman"/>
          <w:b w:val="false"/>
          <w:i w:val="false"/>
          <w:color w:val="000000"/>
          <w:sz w:val="28"/>
        </w:rPr>
        <w:t>
      </w:t>
      </w:r>
      <w:r>
        <w:rPr>
          <w:rFonts w:ascii="Times New Roman"/>
          <w:b w:val="false"/>
          <w:i w:val="false"/>
          <w:color w:val="000000"/>
          <w:sz w:val="28"/>
        </w:rPr>
        <w:t>2) үдеріс 1 – қызметті алу үшін тұтынушының "электрондық үкіметтің" веб-порталында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3) шарт 1 – "электрондық үкіметтің" веб-порталында жеке сәйкестендіру нөмірі және шартты белгі арқылы тіркелген тұтынушы туралы мәліметтердің дұрыстығын тексеру;</w:t>
      </w:r>
      <w:r>
        <w:br/>
      </w:r>
      <w:r>
        <w:rPr>
          <w:rFonts w:ascii="Times New Roman"/>
          <w:b w:val="false"/>
          <w:i w:val="false"/>
          <w:color w:val="000000"/>
          <w:sz w:val="28"/>
        </w:rPr>
        <w:t>
      </w:t>
      </w:r>
      <w:r>
        <w:rPr>
          <w:rFonts w:ascii="Times New Roman"/>
          <w:b w:val="false"/>
          <w:i w:val="false"/>
          <w:color w:val="000000"/>
          <w:sz w:val="28"/>
        </w:rPr>
        <w:t>4) үдеріс 2 – тұтынушы туралы деректерде қателіктердің болуына байланысты "электрондық үкіметтің" веб-порталымен авторизациялаудан бас тарту туралы хабарлама дайындауы;</w:t>
      </w:r>
      <w:r>
        <w:br/>
      </w:r>
      <w:r>
        <w:rPr>
          <w:rFonts w:ascii="Times New Roman"/>
          <w:b w:val="false"/>
          <w:i w:val="false"/>
          <w:color w:val="000000"/>
          <w:sz w:val="28"/>
        </w:rPr>
        <w:t>
      </w:t>
      </w:r>
      <w:r>
        <w:rPr>
          <w:rFonts w:ascii="Times New Roman"/>
          <w:b w:val="false"/>
          <w:i w:val="false"/>
          <w:color w:val="000000"/>
          <w:sz w:val="28"/>
        </w:rPr>
        <w:t xml:space="preserve">5) үдеріс 3 – тұтынушының осы Регламентте көрсетілген қызметті таңдауы, қызмет көрсетуге сұраныс нысанын экранға шығару мен оның құрылымы мен нысанының талаптарын ескере отырып, нысанды толтыру (мәліметтерді енгізу); сұраныс нысанына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құжаттардың электронды түрдегі көшірмелерін тіркеу, сонымен қатар сұранысты куәландыру (қол қою) үшін электрондық цифрлық қол таңба тіркеу куәлігін таңдау;</w:t>
      </w:r>
      <w:r>
        <w:br/>
      </w:r>
      <w:r>
        <w:rPr>
          <w:rFonts w:ascii="Times New Roman"/>
          <w:b w:val="false"/>
          <w:i w:val="false"/>
          <w:color w:val="000000"/>
          <w:sz w:val="28"/>
        </w:rPr>
        <w:t>
      </w:t>
      </w:r>
      <w:r>
        <w:rPr>
          <w:rFonts w:ascii="Times New Roman"/>
          <w:b w:val="false"/>
          <w:i w:val="false"/>
          <w:color w:val="000000"/>
          <w:sz w:val="28"/>
        </w:rPr>
        <w:t>6) шарт 2 - "электрондық үкіметтің" веб-порталында электрондық цифрлық қол таңбаның тіркеу куәлігінің жарамдылық мерзімін және қайтарылған (жойылған) тіркеу куәліктерінің тізімінде бар-жоқтығын, сонымен бірге сәйкестендіру деректерінің сәйкестігін (сұраныста көрсетілген жеке сәйкестендіру нөмірі мен электрондық цифрлық қол таңба тіркеу куәлігінде көрсетілген жеке сәйкестендіру нөмірінің арасында) тексеру;</w:t>
      </w:r>
      <w:r>
        <w:br/>
      </w:r>
      <w:r>
        <w:rPr>
          <w:rFonts w:ascii="Times New Roman"/>
          <w:b w:val="false"/>
          <w:i w:val="false"/>
          <w:color w:val="000000"/>
          <w:sz w:val="28"/>
        </w:rPr>
        <w:t>
      </w:t>
      </w:r>
      <w:r>
        <w:rPr>
          <w:rFonts w:ascii="Times New Roman"/>
          <w:b w:val="false"/>
          <w:i w:val="false"/>
          <w:color w:val="000000"/>
          <w:sz w:val="28"/>
        </w:rPr>
        <w:t>7) үдеріс 4 – тұтынушының электрондық цифрлық қол таңба дұрыстығының расталмауына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8) үдеріс 5 – тұтынушының электрондық цифрлық қол таңба көмегімен қызмет көрсету сұранысын куәландыру және электронды құжатты (сұранысты) қызмет көрсетуші өңдеу үшін "электрондық үкіметтің" шлюзі арқылы "электрондық үкіметтің" аймақтық шлюзі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9) үдеріс 6 – электрондық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10) шарт 3 – қызмет көрсетушінің Стандартта көрсетілген құжаттарға,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11)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12) үдеріс 8 - тұтынушының "электрондық үкіметтің" аймақтық шлюзі автоматтандырылған жұмыс орнында қалыптастырылған қызмет нәтижесін (электронды құжат нысанындағы хабарлама) алуы. Электрондық құжат қызмет көрсетушінің уәкілетті тұлғасының электрондық цифрлық қол 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7. Қызмет көрсетушінің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2</w:t>
      </w:r>
      <w:r>
        <w:rPr>
          <w:rFonts w:ascii="Times New Roman"/>
          <w:b w:val="false"/>
          <w:i w:val="false"/>
          <w:color w:val="000000"/>
          <w:sz w:val="28"/>
        </w:rPr>
        <w:t>), осы Регламентке 2- қосымшада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көрсетушінің қызметкерінің "электрондық үкіметтің" аймақтық шлюзі қызмет көрсету үшін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қызмет көрсетушінің, осы Регламентте көрсетілген қызметті таңдауы, қызмет көрсетуге сұраныс нысанын экранға шығару мен тұтынушы туралы мәліметтерді енгізу;</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 тұтынушы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қызмет көрсетушінің қызметкерінің құжаттардың қағаз нысанында болуы туралы белгіге қатысты бөлігінде сұраныс нысанын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 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электрондық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8) шарт 2 – қызмет көрсетушінің Стандартта көрсетілген,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9) үдеріс 7 -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10) үдеріс 8 - тұтынушының "электрондық үкіметтің" аймақтық шлюзінің автоматтандырылған жұмыс орнында қалыптастырылған қызмет нәтижесін (электрондық құжат нысанындағы хабарлама) алуы. Электронды құжат қызмет көрсетушінің уәкілетті тұлғасының электрондық цифрлық қол таңбасын қолдану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8. Қызмет көрсетушінің Орталықтар арқылы жүргізілетін қадамдық әрекеттері мен шешімдері (қызмет көрсету барысында функционалдық әрекеттесу </w:t>
      </w:r>
      <w:r>
        <w:rPr>
          <w:rFonts w:ascii="Times New Roman"/>
          <w:b w:val="false"/>
          <w:i w:val="false"/>
          <w:color w:val="000000"/>
          <w:sz w:val="28"/>
        </w:rPr>
        <w:t>диаграммасы № 3</w:t>
      </w:r>
      <w:r>
        <w:rPr>
          <w:rFonts w:ascii="Times New Roman"/>
          <w:b w:val="false"/>
          <w:i w:val="false"/>
          <w:color w:val="000000"/>
          <w:sz w:val="28"/>
        </w:rPr>
        <w:t>), осы Регламентке 2- қосымшада келтірілген:</w:t>
      </w:r>
      <w:r>
        <w:br/>
      </w:r>
      <w:r>
        <w:rPr>
          <w:rFonts w:ascii="Times New Roman"/>
          <w:b w:val="false"/>
          <w:i w:val="false"/>
          <w:color w:val="000000"/>
          <w:sz w:val="28"/>
        </w:rPr>
        <w:t>
      </w:t>
      </w:r>
      <w:r>
        <w:rPr>
          <w:rFonts w:ascii="Times New Roman"/>
          <w:b w:val="false"/>
          <w:i w:val="false"/>
          <w:color w:val="000000"/>
          <w:sz w:val="28"/>
        </w:rPr>
        <w:t>1) үдеріс 1 – қызмет көрсету үшін Орталық операторының халыққа қызмет көрсету орталықтары ақпараттық жүйе автоматтандырылған жұмыс орнында жеке сәйкестендіру нөмірі мен шартты белгіні енгізуі (авторизация үдерісі);</w:t>
      </w:r>
      <w:r>
        <w:br/>
      </w:r>
      <w:r>
        <w:rPr>
          <w:rFonts w:ascii="Times New Roman"/>
          <w:b w:val="false"/>
          <w:i w:val="false"/>
          <w:color w:val="000000"/>
          <w:sz w:val="28"/>
        </w:rPr>
        <w:t>
      </w:t>
      </w:r>
      <w:r>
        <w:rPr>
          <w:rFonts w:ascii="Times New Roman"/>
          <w:b w:val="false"/>
          <w:i w:val="false"/>
          <w:color w:val="000000"/>
          <w:sz w:val="28"/>
        </w:rPr>
        <w:t>2) үдеріс 2 – Орталық операторының, осы Регламентте көрсетілген қызметті таңдауы, қызмет көрсетуге сұраныс нысанын экранға шығару мен тұтынушы туралы мәліметтерді енгізу, сонымен қатар тұтынушының сенімхат бойынша өкілінің деректерін енгізу (тек нотариалды - куәландырылған сенімхат бойынша, сенімхатты басқа түрде куәландыру жағдайында – сенімхат туралы мәліметтер толтырылмайды);</w:t>
      </w:r>
      <w:r>
        <w:br/>
      </w:r>
      <w:r>
        <w:rPr>
          <w:rFonts w:ascii="Times New Roman"/>
          <w:b w:val="false"/>
          <w:i w:val="false"/>
          <w:color w:val="000000"/>
          <w:sz w:val="28"/>
        </w:rPr>
        <w:t>
      </w:t>
      </w:r>
      <w:r>
        <w:rPr>
          <w:rFonts w:ascii="Times New Roman"/>
          <w:b w:val="false"/>
          <w:i w:val="false"/>
          <w:color w:val="000000"/>
          <w:sz w:val="28"/>
        </w:rPr>
        <w:t>3) үдеріс 3 - "электрондық үкіметтің" шлюзі арқылы "жеке тұлғалар" мемлекеттік дерекқорына тұтынушының деректері туралы, сондай-ақ, тұтынушының сенімхат бойынша өкілінің деректері туралы – бірыңғай нотариалдық ақпараттық жүйеге сұраныс жіберу;</w:t>
      </w:r>
      <w:r>
        <w:br/>
      </w:r>
      <w:r>
        <w:rPr>
          <w:rFonts w:ascii="Times New Roman"/>
          <w:b w:val="false"/>
          <w:i w:val="false"/>
          <w:color w:val="000000"/>
          <w:sz w:val="28"/>
        </w:rPr>
        <w:t>
      </w:t>
      </w:r>
      <w:r>
        <w:rPr>
          <w:rFonts w:ascii="Times New Roman"/>
          <w:b w:val="false"/>
          <w:i w:val="false"/>
          <w:color w:val="000000"/>
          <w:sz w:val="28"/>
        </w:rPr>
        <w:t>4) шарт 1 – "жеке тұлғалар" мемлекеттік дерекқорында тұтынушы туралы деректердің, бірыңғай нотариалдық ақпараттық жүйеде сенімхат туралы деректердің болуын тексеру;</w:t>
      </w:r>
      <w:r>
        <w:br/>
      </w:r>
      <w:r>
        <w:rPr>
          <w:rFonts w:ascii="Times New Roman"/>
          <w:b w:val="false"/>
          <w:i w:val="false"/>
          <w:color w:val="000000"/>
          <w:sz w:val="28"/>
        </w:rPr>
        <w:t>
      </w:t>
      </w:r>
      <w:r>
        <w:rPr>
          <w:rFonts w:ascii="Times New Roman"/>
          <w:b w:val="false"/>
          <w:i w:val="false"/>
          <w:color w:val="000000"/>
          <w:sz w:val="28"/>
        </w:rPr>
        <w:t>5) үдеріс 4 – "жеке тұлғалар" мемлекеттік дерекқорында тұтынушы туралы деректердің, және бірыңғай нотариалдық ақпараттық жүйеде сенімхат туралы деректердің болмауына байланысты мәліметтерді алу мүмкін еместігі туралы хабарлама құру;</w:t>
      </w:r>
      <w:r>
        <w:br/>
      </w:r>
      <w:r>
        <w:rPr>
          <w:rFonts w:ascii="Times New Roman"/>
          <w:b w:val="false"/>
          <w:i w:val="false"/>
          <w:color w:val="000000"/>
          <w:sz w:val="28"/>
        </w:rPr>
        <w:t>
      </w:t>
      </w:r>
      <w:r>
        <w:rPr>
          <w:rFonts w:ascii="Times New Roman"/>
          <w:b w:val="false"/>
          <w:i w:val="false"/>
          <w:color w:val="000000"/>
          <w:sz w:val="28"/>
        </w:rPr>
        <w:t>6) үдеріс 5 – Орталық операторының сұраныс нысанын, құжаттардың қағаз нысанында болуы туралы белгіге қатысты бөлігінде толтыру және тұтынушы ұсынған құжаттарды сканерлеу, оларды сұраныс нысанына тіркеу, қызмет көрсетуге сұраныс нысанын (енгізілген деректерді) электрондық цифрлық қол таңба арқылы куәландыру;</w:t>
      </w:r>
      <w:r>
        <w:br/>
      </w:r>
      <w:r>
        <w:rPr>
          <w:rFonts w:ascii="Times New Roman"/>
          <w:b w:val="false"/>
          <w:i w:val="false"/>
          <w:color w:val="000000"/>
          <w:sz w:val="28"/>
        </w:rPr>
        <w:t>
      </w:t>
      </w:r>
      <w:r>
        <w:rPr>
          <w:rFonts w:ascii="Times New Roman"/>
          <w:b w:val="false"/>
          <w:i w:val="false"/>
          <w:color w:val="000000"/>
          <w:sz w:val="28"/>
        </w:rPr>
        <w:t>7) үдеріс 6 – Орталық операторының электрондық цифрлық қол таңбамен куәландырылған электрондық құжатты (тұтынушының сұранысын) "электрондық үкіметтің" шлюзі арқылы "электрондық үкіметтің" аймақтық шлюзінің автоматтандырылған жұмыс орнына жіберу;</w:t>
      </w:r>
      <w:r>
        <w:br/>
      </w:r>
      <w:r>
        <w:rPr>
          <w:rFonts w:ascii="Times New Roman"/>
          <w:b w:val="false"/>
          <w:i w:val="false"/>
          <w:color w:val="000000"/>
          <w:sz w:val="28"/>
        </w:rPr>
        <w:t>
      </w:t>
      </w:r>
      <w:r>
        <w:rPr>
          <w:rFonts w:ascii="Times New Roman"/>
          <w:b w:val="false"/>
          <w:i w:val="false"/>
          <w:color w:val="000000"/>
          <w:sz w:val="28"/>
        </w:rPr>
        <w:t>8) үдеріс 7 - электронды құжатты "электрондық үкіметтің" аймақтық шлюзінің автоматтандырылған жұмыс орнында тіркеу;</w:t>
      </w:r>
      <w:r>
        <w:br/>
      </w:r>
      <w:r>
        <w:rPr>
          <w:rFonts w:ascii="Times New Roman"/>
          <w:b w:val="false"/>
          <w:i w:val="false"/>
          <w:color w:val="000000"/>
          <w:sz w:val="28"/>
        </w:rPr>
        <w:t>
      </w:t>
      </w:r>
      <w:r>
        <w:rPr>
          <w:rFonts w:ascii="Times New Roman"/>
          <w:b w:val="false"/>
          <w:i w:val="false"/>
          <w:color w:val="000000"/>
          <w:sz w:val="28"/>
        </w:rPr>
        <w:t>9) шарт 2 – қызмет көрсетушінің Стандартта көрсетілген, тұтынушы тіркеген құжаттардың және қызмет көрсету негіздеріне сәйкестігін тексеру;</w:t>
      </w:r>
      <w:r>
        <w:br/>
      </w:r>
      <w:r>
        <w:rPr>
          <w:rFonts w:ascii="Times New Roman"/>
          <w:b w:val="false"/>
          <w:i w:val="false"/>
          <w:color w:val="000000"/>
          <w:sz w:val="28"/>
        </w:rPr>
        <w:t>
      </w:t>
      </w:r>
      <w:r>
        <w:rPr>
          <w:rFonts w:ascii="Times New Roman"/>
          <w:b w:val="false"/>
          <w:i w:val="false"/>
          <w:color w:val="000000"/>
          <w:sz w:val="28"/>
        </w:rPr>
        <w:t>10) үдеріс 8 - тұтынушының құжаттарында қателіктердің болуына байланысты сұралып отырған қызметті көрсетуден бас тарту туралы хабарлама құру;</w:t>
      </w:r>
      <w:r>
        <w:br/>
      </w:r>
      <w:r>
        <w:rPr>
          <w:rFonts w:ascii="Times New Roman"/>
          <w:b w:val="false"/>
          <w:i w:val="false"/>
          <w:color w:val="000000"/>
          <w:sz w:val="28"/>
        </w:rPr>
        <w:t>
      </w:t>
      </w:r>
      <w:r>
        <w:rPr>
          <w:rFonts w:ascii="Times New Roman"/>
          <w:b w:val="false"/>
          <w:i w:val="false"/>
          <w:color w:val="000000"/>
          <w:sz w:val="28"/>
        </w:rPr>
        <w:t>11) үдеріс 9 - тұтынушының Орталық операторы арқылы "электрондық үкіметтің" аймақтық шлюзінің автоматтандырылған жұмыс орнында қалыптастырылған қызмет нәтижесін (электрондық құжат нысанындағы хабарлама) алуы.</w:t>
      </w:r>
      <w:r>
        <w:br/>
      </w:r>
      <w:r>
        <w:rPr>
          <w:rFonts w:ascii="Times New Roman"/>
          <w:b w:val="false"/>
          <w:i w:val="false"/>
          <w:color w:val="000000"/>
          <w:sz w:val="28"/>
        </w:rPr>
        <w:t>
      </w:t>
      </w:r>
      <w:r>
        <w:rPr>
          <w:rFonts w:ascii="Times New Roman"/>
          <w:b w:val="false"/>
          <w:i w:val="false"/>
          <w:color w:val="000000"/>
          <w:sz w:val="28"/>
        </w:rPr>
        <w:t>9. Қызмет көрсетуге сұраныс нысанын толтыру бойынша әрекеттердің сипаттамасы:</w:t>
      </w:r>
      <w:r>
        <w:br/>
      </w:r>
      <w:r>
        <w:rPr>
          <w:rFonts w:ascii="Times New Roman"/>
          <w:b w:val="false"/>
          <w:i w:val="false"/>
          <w:color w:val="000000"/>
          <w:sz w:val="28"/>
        </w:rPr>
        <w:t>
      </w:t>
      </w:r>
      <w:r>
        <w:rPr>
          <w:rFonts w:ascii="Times New Roman"/>
          <w:b w:val="false"/>
          <w:i w:val="false"/>
          <w:color w:val="000000"/>
          <w:sz w:val="28"/>
        </w:rPr>
        <w:t>1) тұтынушының "электрондық үкіметтің" веб-порталына кіру үшін жеке сәйкестендіру нөмірі, логин мен шартты белгіні енгізуі;</w:t>
      </w:r>
      <w:r>
        <w:br/>
      </w:r>
      <w:r>
        <w:rPr>
          <w:rFonts w:ascii="Times New Roman"/>
          <w:b w:val="false"/>
          <w:i w:val="false"/>
          <w:color w:val="000000"/>
          <w:sz w:val="28"/>
        </w:rPr>
        <w:t>
      </w:t>
      </w:r>
      <w:r>
        <w:rPr>
          <w:rFonts w:ascii="Times New Roman"/>
          <w:b w:val="false"/>
          <w:i w:val="false"/>
          <w:color w:val="000000"/>
          <w:sz w:val="28"/>
        </w:rPr>
        <w:t>2) осы Регламентте көрсетілген қызметті таңдау;</w:t>
      </w:r>
      <w:r>
        <w:br/>
      </w:r>
      <w:r>
        <w:rPr>
          <w:rFonts w:ascii="Times New Roman"/>
          <w:b w:val="false"/>
          <w:i w:val="false"/>
          <w:color w:val="000000"/>
          <w:sz w:val="28"/>
        </w:rPr>
        <w:t>
      </w:t>
      </w:r>
      <w:r>
        <w:rPr>
          <w:rFonts w:ascii="Times New Roman"/>
          <w:b w:val="false"/>
          <w:i w:val="false"/>
          <w:color w:val="000000"/>
          <w:sz w:val="28"/>
        </w:rPr>
        <w:t>3) "Қызметке online тапсырыс беру" батырмасы арқылы қызметке тапсырыс беру;</w:t>
      </w:r>
      <w:r>
        <w:br/>
      </w:r>
      <w:r>
        <w:rPr>
          <w:rFonts w:ascii="Times New Roman"/>
          <w:b w:val="false"/>
          <w:i w:val="false"/>
          <w:color w:val="000000"/>
          <w:sz w:val="28"/>
        </w:rPr>
        <w:t>
      </w:t>
      </w:r>
      <w:r>
        <w:rPr>
          <w:rFonts w:ascii="Times New Roman"/>
          <w:b w:val="false"/>
          <w:i w:val="false"/>
          <w:color w:val="000000"/>
          <w:sz w:val="28"/>
        </w:rPr>
        <w:t>4) сұранысты толтыру және электронды түрдегі қажетті құжаттарды тіркеу:</w:t>
      </w:r>
      <w:r>
        <w:br/>
      </w:r>
      <w:r>
        <w:rPr>
          <w:rFonts w:ascii="Times New Roman"/>
          <w:b w:val="false"/>
          <w:i w:val="false"/>
          <w:color w:val="000000"/>
          <w:sz w:val="28"/>
        </w:rPr>
        <w:t>
      </w:t>
      </w:r>
      <w:r>
        <w:rPr>
          <w:rFonts w:ascii="Times New Roman"/>
          <w:b w:val="false"/>
          <w:i w:val="false"/>
          <w:color w:val="000000"/>
          <w:sz w:val="28"/>
        </w:rPr>
        <w:t>тұтынушының "электрондық үкіметтің" веб-порталында тіркелуінің нәтижесі бойынша жеке сәйкестендіру нөмірі автоматты түрде таңдалады;</w:t>
      </w:r>
      <w:r>
        <w:br/>
      </w:r>
      <w:r>
        <w:rPr>
          <w:rFonts w:ascii="Times New Roman"/>
          <w:b w:val="false"/>
          <w:i w:val="false"/>
          <w:color w:val="000000"/>
          <w:sz w:val="28"/>
        </w:rPr>
        <w:t>
      </w:t>
      </w:r>
      <w:r>
        <w:rPr>
          <w:rFonts w:ascii="Times New Roman"/>
          <w:b w:val="false"/>
          <w:i w:val="false"/>
          <w:color w:val="000000"/>
          <w:sz w:val="28"/>
        </w:rPr>
        <w:t>пайдаланушы "сұранысты жіберу" батырмасының көмегімен сұранысты куәландыруға (қол қоюға) өтуді жүзеге асырады;</w:t>
      </w:r>
      <w:r>
        <w:br/>
      </w:r>
      <w:r>
        <w:rPr>
          <w:rFonts w:ascii="Times New Roman"/>
          <w:b w:val="false"/>
          <w:i w:val="false"/>
          <w:color w:val="000000"/>
          <w:sz w:val="28"/>
        </w:rPr>
        <w:t>
      </w:t>
      </w:r>
      <w:r>
        <w:rPr>
          <w:rFonts w:ascii="Times New Roman"/>
          <w:b w:val="false"/>
          <w:i w:val="false"/>
          <w:color w:val="000000"/>
          <w:sz w:val="28"/>
        </w:rPr>
        <w:t>5) тұтынушының электрондық цифрлық қол таңбаның тіркеу куәлігін таңдауы;</w:t>
      </w:r>
      <w:r>
        <w:br/>
      </w:r>
      <w:r>
        <w:rPr>
          <w:rFonts w:ascii="Times New Roman"/>
          <w:b w:val="false"/>
          <w:i w:val="false"/>
          <w:color w:val="000000"/>
          <w:sz w:val="28"/>
        </w:rPr>
        <w:t>
      </w:t>
      </w:r>
      <w:r>
        <w:rPr>
          <w:rFonts w:ascii="Times New Roman"/>
          <w:b w:val="false"/>
          <w:i w:val="false"/>
          <w:color w:val="000000"/>
          <w:sz w:val="28"/>
        </w:rPr>
        <w:t>6) сұранысты куәландыру (қол қою) – тұтынушы "қол қою" батырмасының көмегімен электрондық цифрлық қол таңбамен сұранысты куәландыруды (қол қоюды) жүзеге асырады, осыдан кейін сұраныс қызмет көрсетушінің автоматтандырылған жұмыс орнына жіберіледі;</w:t>
      </w:r>
      <w:r>
        <w:br/>
      </w:r>
      <w:r>
        <w:rPr>
          <w:rFonts w:ascii="Times New Roman"/>
          <w:b w:val="false"/>
          <w:i w:val="false"/>
          <w:color w:val="000000"/>
          <w:sz w:val="28"/>
        </w:rPr>
        <w:t>
      </w:t>
      </w:r>
      <w:r>
        <w:rPr>
          <w:rFonts w:ascii="Times New Roman"/>
          <w:b w:val="false"/>
          <w:i w:val="false"/>
          <w:color w:val="000000"/>
          <w:sz w:val="28"/>
        </w:rPr>
        <w:t>7) қызмет көрсетушінің автоматтандырылған жұмыс орнында сұранысты өңдеу;</w:t>
      </w:r>
      <w:r>
        <w:br/>
      </w:r>
      <w:r>
        <w:rPr>
          <w:rFonts w:ascii="Times New Roman"/>
          <w:b w:val="false"/>
          <w:i w:val="false"/>
          <w:color w:val="000000"/>
          <w:sz w:val="28"/>
        </w:rPr>
        <w:t>
      </w:t>
      </w:r>
      <w:r>
        <w:rPr>
          <w:rFonts w:ascii="Times New Roman"/>
          <w:b w:val="false"/>
          <w:i w:val="false"/>
          <w:color w:val="000000"/>
          <w:sz w:val="28"/>
        </w:rPr>
        <w:t>8) тұтынушының дисплей экранына келесі ақпарат шығарылады: жеке сәйкестендіру нөмірі; сұраныс нөмірі; қызметтің түрі; сұраныстың мәртебесі; қызмет көрсету мерзімі;</w:t>
      </w:r>
      <w:r>
        <w:br/>
      </w:r>
      <w:r>
        <w:rPr>
          <w:rFonts w:ascii="Times New Roman"/>
          <w:b w:val="false"/>
          <w:i w:val="false"/>
          <w:color w:val="000000"/>
          <w:sz w:val="28"/>
        </w:rPr>
        <w:t>
      </w:t>
      </w:r>
      <w:r>
        <w:rPr>
          <w:rFonts w:ascii="Times New Roman"/>
          <w:b w:val="false"/>
          <w:i w:val="false"/>
          <w:color w:val="000000"/>
          <w:sz w:val="28"/>
        </w:rPr>
        <w:t>"мәртебесін жаңарту" батырмасы арқылы тұтынушы сұранысты өңдеудің нәтижесін көруге мүмкіндік алады;</w:t>
      </w:r>
      <w:r>
        <w:br/>
      </w:r>
      <w:r>
        <w:rPr>
          <w:rFonts w:ascii="Times New Roman"/>
          <w:b w:val="false"/>
          <w:i w:val="false"/>
          <w:color w:val="000000"/>
          <w:sz w:val="28"/>
        </w:rPr>
        <w:t>
      </w:t>
      </w:r>
      <w:r>
        <w:rPr>
          <w:rFonts w:ascii="Times New Roman"/>
          <w:b w:val="false"/>
          <w:i w:val="false"/>
          <w:color w:val="000000"/>
          <w:sz w:val="28"/>
        </w:rPr>
        <w:t>жауапты алу барысында "электрондық үкіметтің" веб-порталында "нәтижесін қарау" батырмасы пайда болады.</w:t>
      </w:r>
      <w:r>
        <w:br/>
      </w:r>
      <w:r>
        <w:rPr>
          <w:rFonts w:ascii="Times New Roman"/>
          <w:b w:val="false"/>
          <w:i w:val="false"/>
          <w:color w:val="000000"/>
          <w:sz w:val="28"/>
        </w:rPr>
        <w:t>
      </w:t>
      </w:r>
      <w:r>
        <w:rPr>
          <w:rFonts w:ascii="Times New Roman"/>
          <w:b w:val="false"/>
          <w:i w:val="false"/>
          <w:color w:val="000000"/>
          <w:sz w:val="28"/>
        </w:rPr>
        <w:t>10. Сұранысты өңдеуден кейін тұтынушы өңдеудің нәтижесімен келесі тәртіппен танысу мүмкіндігін алады:</w:t>
      </w:r>
      <w:r>
        <w:br/>
      </w:r>
      <w:r>
        <w:rPr>
          <w:rFonts w:ascii="Times New Roman"/>
          <w:b w:val="false"/>
          <w:i w:val="false"/>
          <w:color w:val="000000"/>
          <w:sz w:val="28"/>
        </w:rPr>
        <w:t>
      </w:t>
      </w:r>
      <w:r>
        <w:rPr>
          <w:rFonts w:ascii="Times New Roman"/>
          <w:b w:val="false"/>
          <w:i w:val="false"/>
          <w:color w:val="000000"/>
          <w:sz w:val="28"/>
        </w:rPr>
        <w:t>қызметті алу тарихында "дайын құжатты қарау" батырмасын басқаннан кейін -- сұраныс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"сақтау" батырмасын басқаннан кейін – сұраныс нәтижесі тұтынушы көрсеткен магнитті тасымалдауышта "Adobe Acrobat" пішімінде сақталады.</w:t>
      </w:r>
      <w:r>
        <w:br/>
      </w:r>
      <w:r>
        <w:rPr>
          <w:rFonts w:ascii="Times New Roman"/>
          <w:b w:val="false"/>
          <w:i w:val="false"/>
          <w:color w:val="000000"/>
          <w:sz w:val="28"/>
        </w:rPr>
        <w:t>
      </w:t>
      </w:r>
      <w:r>
        <w:rPr>
          <w:rFonts w:ascii="Times New Roman"/>
          <w:b w:val="false"/>
          <w:i w:val="false"/>
          <w:color w:val="000000"/>
          <w:sz w:val="28"/>
        </w:rPr>
        <w:t>11. Қызметті көрсету бойынша қажетті ақпарат пен кеңесті call-орталық үнсандығы бойынша: (1414) алуға болады.</w:t>
      </w:r>
      <w:r>
        <w:br/>
      </w:r>
      <w:r>
        <w:rPr>
          <w:rFonts w:ascii="Times New Roman"/>
          <w:b w:val="false"/>
          <w:i w:val="false"/>
          <w:color w:val="000000"/>
          <w:sz w:val="28"/>
        </w:rPr>
        <w:t>
</w:t>
      </w:r>
    </w:p>
    <w:bookmarkStart w:name="z104" w:id="38"/>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12. Қызмет көрсету үдерісіне қатысатын құрылымдық-функционалдық бірліктер:</w:t>
      </w:r>
      <w:r>
        <w:br/>
      </w:r>
      <w:r>
        <w:rPr>
          <w:rFonts w:ascii="Times New Roman"/>
          <w:b w:val="false"/>
          <w:i w:val="false"/>
          <w:color w:val="000000"/>
          <w:sz w:val="28"/>
        </w:rPr>
        <w:t>
      </w:t>
      </w:r>
      <w:r>
        <w:rPr>
          <w:rFonts w:ascii="Times New Roman"/>
          <w:b w:val="false"/>
          <w:i w:val="false"/>
          <w:color w:val="000000"/>
          <w:sz w:val="28"/>
        </w:rPr>
        <w:t>Тұтынушы;</w:t>
      </w:r>
      <w:r>
        <w:br/>
      </w:r>
      <w:r>
        <w:rPr>
          <w:rFonts w:ascii="Times New Roman"/>
          <w:b w:val="false"/>
          <w:i w:val="false"/>
          <w:color w:val="000000"/>
          <w:sz w:val="28"/>
        </w:rPr>
        <w:t>
      </w:t>
      </w:r>
      <w:r>
        <w:rPr>
          <w:rFonts w:ascii="Times New Roman"/>
          <w:b w:val="false"/>
          <w:i w:val="false"/>
          <w:color w:val="000000"/>
          <w:sz w:val="28"/>
        </w:rPr>
        <w:t>Қызмет көрсетуші;</w:t>
      </w:r>
      <w:r>
        <w:br/>
      </w:r>
      <w:r>
        <w:rPr>
          <w:rFonts w:ascii="Times New Roman"/>
          <w:b w:val="false"/>
          <w:i w:val="false"/>
          <w:color w:val="000000"/>
          <w:sz w:val="28"/>
        </w:rPr>
        <w:t>
      </w:t>
      </w:r>
      <w:r>
        <w:rPr>
          <w:rFonts w:ascii="Times New Roman"/>
          <w:b w:val="false"/>
          <w:i w:val="false"/>
          <w:color w:val="000000"/>
          <w:sz w:val="28"/>
        </w:rPr>
        <w:t>Орталық операторы;</w:t>
      </w:r>
      <w:r>
        <w:br/>
      </w:r>
      <w:r>
        <w:rPr>
          <w:rFonts w:ascii="Times New Roman"/>
          <w:b w:val="false"/>
          <w:i w:val="false"/>
          <w:color w:val="000000"/>
          <w:sz w:val="28"/>
        </w:rPr>
        <w:t>
      </w:t>
      </w:r>
      <w:r>
        <w:rPr>
          <w:rFonts w:ascii="Times New Roman"/>
          <w:b w:val="false"/>
          <w:i w:val="false"/>
          <w:color w:val="000000"/>
          <w:sz w:val="28"/>
        </w:rPr>
        <w:t>"Электрондық үкіметтің" веб-порталы;</w:t>
      </w:r>
      <w:r>
        <w:br/>
      </w:r>
      <w:r>
        <w:rPr>
          <w:rFonts w:ascii="Times New Roman"/>
          <w:b w:val="false"/>
          <w:i w:val="false"/>
          <w:color w:val="000000"/>
          <w:sz w:val="28"/>
        </w:rPr>
        <w:t>
      </w:t>
      </w:r>
      <w:r>
        <w:rPr>
          <w:rFonts w:ascii="Times New Roman"/>
          <w:b w:val="false"/>
          <w:i w:val="false"/>
          <w:color w:val="000000"/>
          <w:sz w:val="28"/>
        </w:rPr>
        <w:t>"Электрондық үкіметтің" шлюзі;</w:t>
      </w:r>
      <w:r>
        <w:br/>
      </w:r>
      <w:r>
        <w:rPr>
          <w:rFonts w:ascii="Times New Roman"/>
          <w:b w:val="false"/>
          <w:i w:val="false"/>
          <w:color w:val="000000"/>
          <w:sz w:val="28"/>
        </w:rPr>
        <w:t>
      </w:t>
      </w:r>
      <w:r>
        <w:rPr>
          <w:rFonts w:ascii="Times New Roman"/>
          <w:b w:val="false"/>
          <w:i w:val="false"/>
          <w:color w:val="000000"/>
          <w:sz w:val="28"/>
        </w:rPr>
        <w:t>"Электрондық үкіметтің" аймақтық шлюзі;</w:t>
      </w:r>
      <w:r>
        <w:br/>
      </w:r>
      <w:r>
        <w:rPr>
          <w:rFonts w:ascii="Times New Roman"/>
          <w:b w:val="false"/>
          <w:i w:val="false"/>
          <w:color w:val="000000"/>
          <w:sz w:val="28"/>
        </w:rPr>
        <w:t>
      </w:t>
      </w:r>
      <w:r>
        <w:rPr>
          <w:rFonts w:ascii="Times New Roman"/>
          <w:b w:val="false"/>
          <w:i w:val="false"/>
          <w:color w:val="000000"/>
          <w:sz w:val="28"/>
        </w:rPr>
        <w:t>"Электрондық үкіметтің" аймақтық шлюзі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Халыққа қызмет көрсету орталықтары ақпараттық жүйесінің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"Жеке тұлғалар" мемлекеттік дерекқоры;</w:t>
      </w:r>
      <w:r>
        <w:br/>
      </w:r>
      <w:r>
        <w:rPr>
          <w:rFonts w:ascii="Times New Roman"/>
          <w:b w:val="false"/>
          <w:i w:val="false"/>
          <w:color w:val="000000"/>
          <w:sz w:val="28"/>
        </w:rPr>
        <w:t>
      </w:t>
      </w:r>
      <w:r>
        <w:rPr>
          <w:rFonts w:ascii="Times New Roman"/>
          <w:b w:val="false"/>
          <w:i w:val="false"/>
          <w:color w:val="000000"/>
          <w:sz w:val="28"/>
        </w:rPr>
        <w:t>Бірыңғай нотариалдық ақпараттық жүйе.</w:t>
      </w:r>
      <w:r>
        <w:br/>
      </w:r>
      <w:r>
        <w:rPr>
          <w:rFonts w:ascii="Times New Roman"/>
          <w:b w:val="false"/>
          <w:i w:val="false"/>
          <w:color w:val="000000"/>
          <w:sz w:val="28"/>
        </w:rPr>
        <w:t>
      </w:t>
      </w:r>
      <w:r>
        <w:rPr>
          <w:rFonts w:ascii="Times New Roman"/>
          <w:b w:val="false"/>
          <w:i w:val="false"/>
          <w:color w:val="000000"/>
          <w:sz w:val="28"/>
        </w:rPr>
        <w:t>13. Әрекеттердің (рәсімдер, функциялар, операциялардың) кезектілігінің мәтіндік кестелік сипаттамасы, әр әрекеттің орындалу мерзімі көрсетіле отырып, осы Регламентке 1-қосымшада келтірілген.</w:t>
      </w:r>
      <w:r>
        <w:br/>
      </w:r>
      <w:r>
        <w:rPr>
          <w:rFonts w:ascii="Times New Roman"/>
          <w:b w:val="false"/>
          <w:i w:val="false"/>
          <w:color w:val="000000"/>
          <w:sz w:val="28"/>
        </w:rPr>
        <w:t>
      </w:t>
      </w:r>
      <w:r>
        <w:rPr>
          <w:rFonts w:ascii="Times New Roman"/>
          <w:b w:val="false"/>
          <w:i w:val="false"/>
          <w:color w:val="000000"/>
          <w:sz w:val="28"/>
        </w:rPr>
        <w:t>14. Әрекеттердің сипаттамаларына сәйкес, олардың қисынды кезектілігінің арасындағы өзара әрекеттестікті көрсететін диаграмма, осы Регламентке 2-қосымшада келтірілген.</w:t>
      </w:r>
      <w:r>
        <w:br/>
      </w:r>
      <w:r>
        <w:rPr>
          <w:rFonts w:ascii="Times New Roman"/>
          <w:b w:val="false"/>
          <w:i w:val="false"/>
          <w:color w:val="000000"/>
          <w:sz w:val="28"/>
        </w:rPr>
        <w:t>
      </w:t>
      </w:r>
      <w:r>
        <w:rPr>
          <w:rFonts w:ascii="Times New Roman"/>
          <w:b w:val="false"/>
          <w:i w:val="false"/>
          <w:color w:val="000000"/>
          <w:sz w:val="28"/>
        </w:rPr>
        <w:t>15. Тұтынушыларға қызмет көрсету нәтижесі, осы Регламентке 3-қосымшаға сәйкес, сапа және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16. Тұтынушыларға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1) конфиденциалдылық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2) тұтастық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3) қол жетімділік (ақпарат пен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17. Қызмет көрсетудің техникалық шарттары:</w:t>
      </w:r>
      <w:r>
        <w:br/>
      </w:r>
      <w:r>
        <w:rPr>
          <w:rFonts w:ascii="Times New Roman"/>
          <w:b w:val="false"/>
          <w:i w:val="false"/>
          <w:color w:val="000000"/>
          <w:sz w:val="28"/>
        </w:rPr>
        <w:t>
      </w:t>
      </w:r>
      <w:r>
        <w:rPr>
          <w:rFonts w:ascii="Times New Roman"/>
          <w:b w:val="false"/>
          <w:i w:val="false"/>
          <w:color w:val="000000"/>
          <w:sz w:val="28"/>
        </w:rPr>
        <w:t>1) Интернетке шығу;</w:t>
      </w:r>
      <w:r>
        <w:br/>
      </w:r>
      <w:r>
        <w:rPr>
          <w:rFonts w:ascii="Times New Roman"/>
          <w:b w:val="false"/>
          <w:i w:val="false"/>
          <w:color w:val="000000"/>
          <w:sz w:val="28"/>
        </w:rPr>
        <w:t>
      </w:t>
      </w:r>
      <w:r>
        <w:rPr>
          <w:rFonts w:ascii="Times New Roman"/>
          <w:b w:val="false"/>
          <w:i w:val="false"/>
          <w:color w:val="000000"/>
          <w:sz w:val="28"/>
        </w:rPr>
        <w:t>2) қызмет көрсетіліп жатқан тұлғаның жеке сәйкестендіру нөмірі болуы;</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веб-порталымен авторизациялау;</w:t>
      </w:r>
      <w:r>
        <w:br/>
      </w:r>
      <w:r>
        <w:rPr>
          <w:rFonts w:ascii="Times New Roman"/>
          <w:b w:val="false"/>
          <w:i w:val="false"/>
          <w:color w:val="000000"/>
          <w:sz w:val="28"/>
        </w:rPr>
        <w:t>
      </w:t>
      </w:r>
      <w:r>
        <w:rPr>
          <w:rFonts w:ascii="Times New Roman"/>
          <w:b w:val="false"/>
          <w:i w:val="false"/>
          <w:color w:val="000000"/>
          <w:sz w:val="28"/>
        </w:rPr>
        <w:t>4) пайдаланушының электрондық цифрлық қол таңбаның болуы.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толмағандарға меншік</w:t>
            </w:r>
            <w:r>
              <w:br/>
            </w:r>
            <w:r>
              <w:rPr>
                <w:rFonts w:ascii="Times New Roman"/>
                <w:b w:val="false"/>
                <w:i w:val="false"/>
                <w:color w:val="000000"/>
                <w:sz w:val="20"/>
              </w:rPr>
              <w:t>құқығында тиесілі мүлікпен мәмілелерді</w:t>
            </w:r>
            <w:r>
              <w:br/>
            </w:r>
            <w:r>
              <w:rPr>
                <w:rFonts w:ascii="Times New Roman"/>
                <w:b w:val="false"/>
                <w:i w:val="false"/>
                <w:color w:val="000000"/>
                <w:sz w:val="20"/>
              </w:rPr>
              <w:t>ресімдеу үшін қорғаншылық немесе</w:t>
            </w:r>
            <w:r>
              <w:br/>
            </w:r>
            <w:r>
              <w:rPr>
                <w:rFonts w:ascii="Times New Roman"/>
                <w:b w:val="false"/>
                <w:i w:val="false"/>
                <w:color w:val="000000"/>
                <w:sz w:val="20"/>
              </w:rPr>
              <w:t>қамқоршылық жөніндегі функцияларды</w:t>
            </w:r>
            <w:r>
              <w:br/>
            </w:r>
            <w:r>
              <w:rPr>
                <w:rFonts w:ascii="Times New Roman"/>
                <w:b w:val="false"/>
                <w:i w:val="false"/>
                <w:color w:val="000000"/>
                <w:sz w:val="20"/>
              </w:rPr>
              <w:t>жүзеге асыратын органдардың</w:t>
            </w:r>
            <w:r>
              <w:br/>
            </w:r>
            <w:r>
              <w:rPr>
                <w:rFonts w:ascii="Times New Roman"/>
                <w:b w:val="false"/>
                <w:i w:val="false"/>
                <w:color w:val="000000"/>
                <w:sz w:val="20"/>
              </w:rPr>
              <w:t>анықтамаларын беру" электрондық</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1 - қосымша</w:t>
            </w:r>
          </w:p>
        </w:tc>
      </w:tr>
    </w:tbl>
    <w:bookmarkStart w:name="z796" w:id="39"/>
    <w:p>
      <w:pPr>
        <w:spacing w:after="0"/>
        <w:ind w:left="0"/>
        <w:jc w:val="left"/>
      </w:pPr>
      <w:r>
        <w:rPr>
          <w:rFonts w:ascii="Times New Roman"/>
          <w:b/>
          <w:i w:val="false"/>
          <w:color w:val="000000"/>
        </w:rPr>
        <w:t xml:space="preserve"> Кесте 1. "Электрондық үкіметтің" веб-порталы арқылы жүргізілетін құрылымдық-функционалдық бірліктерінің әрекеттерінің сипаттамасы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2079"/>
        <w:gridCol w:w="2767"/>
        <w:gridCol w:w="1803"/>
        <w:gridCol w:w="3381"/>
        <w:gridCol w:w="1804"/>
      </w:tblGrid>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веб-порталы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"Электрондық үкіметтің" веб-порталында жеке сәйкестендіру нөмірі және құпия сөз арқылы авторизациялау </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алады да, сұраныс мәліметі құрылады, пайдаланушының электрондық цифрлық қол таңба таңдауы бойынша</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Тұтынушы мәліметінде ақаулар болса, соған байланысты қабылдамайтыны жөнінде хабарлама құрылады </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Сұраған электрондық мемлекеттік қызмет көрсетуден бас тарту жөнінде хабарлама құрылады</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2-егер тұтынушы мәліметінде бұзушылықтар болса; 3-егер авторизация табысты өтсе</w:t>
            </w: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тұтынушы мәліметінде бұзушылықтар болса; 5 –егер бұзушылықтар жоқ болса</w:t>
            </w:r>
            <w:r>
              <w:br/>
            </w:r>
            <w:r>
              <w:rPr>
                <w:rFonts w:ascii="Times New Roman"/>
                <w:b w:val="false"/>
                <w:i w:val="false"/>
                <w:color w:val="000000"/>
                <w:sz w:val="20"/>
              </w:rPr>
              <w:t>
</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
        <w:gridCol w:w="1864"/>
        <w:gridCol w:w="3699"/>
        <w:gridCol w:w="3199"/>
        <w:gridCol w:w="1616"/>
        <w:gridCol w:w="1505"/>
      </w:tblGrid>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Тұтынушының электрондық цифрлық қол таңба арқылы куәландыру (қол қою) және "электрондық үкіметтің" аймақтық шлюзінің автоматтандырылған жұмыс орнына сұранысты жіберу</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беру арқылы сұранысты тіркеу</w:t>
            </w: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Негізделген бас тарту құрылады </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Дайындалған құжатты көрсету</w:t>
            </w:r>
            <w:r>
              <w:br/>
            </w:r>
            <w:r>
              <w:rPr>
                <w:rFonts w:ascii="Times New Roman"/>
                <w:b w:val="false"/>
                <w:i w:val="false"/>
                <w:color w:val="000000"/>
                <w:sz w:val="20"/>
              </w:rPr>
              <w:t>
</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w:t>
            </w:r>
            <w:r>
              <w:br/>
            </w:r>
            <w:r>
              <w:rPr>
                <w:rFonts w:ascii="Times New Roman"/>
                <w:b w:val="false"/>
                <w:i w:val="false"/>
                <w:color w:val="000000"/>
                <w:sz w:val="20"/>
              </w:rPr>
              <w:t>
</w:t>
            </w:r>
          </w:p>
        </w:tc>
      </w:tr>
      <w:tr>
        <w:trPr>
          <w:trHeight w:val="30" w:hRule="atLeast"/>
        </w:trPr>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тұтынушы мәліметінде бұзушылықтар болса; 8 –егер бұзушылықтар жоқ болса;</w:t>
            </w: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111" w:id="40"/>
    <w:p>
      <w:pPr>
        <w:spacing w:after="0"/>
        <w:ind w:left="0"/>
        <w:jc w:val="left"/>
      </w:pPr>
      <w:r>
        <w:rPr>
          <w:rFonts w:ascii="Times New Roman"/>
          <w:b/>
          <w:i w:val="false"/>
          <w:color w:val="000000"/>
        </w:rPr>
        <w:t xml:space="preserve"> Кесте 2. Қызмет көрсетуші арқылы жүргізілетін құрылымдық-функционалдық бірліктерінің әрекеттерінің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155"/>
        <w:gridCol w:w="3125"/>
        <w:gridCol w:w="1002"/>
        <w:gridCol w:w="3448"/>
        <w:gridCol w:w="2087"/>
      </w:tblGrid>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Қызмет көрсетуші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орнында жеке сәйкестендіру нөмірі және құпия сөз бойынша авторизациялау</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 қызметкерлерінің қызмет түрін таңдауы</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"Жеке тұлғалар" мемлекеттік дерекқорына тұтынушының мәліметтері туралы сұраныс жіберу </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дерекқорында мәліметтердің жоқтығына байланысты хабарламаның құрылуы</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Арызға нөмір иелендіру арқылы жүйеде сұранысты тіркейміз</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құрылуына ескертпе көрсетіледі</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секунд</w:t>
            </w:r>
            <w:r>
              <w:br/>
            </w:r>
            <w:r>
              <w:rPr>
                <w:rFonts w:ascii="Times New Roman"/>
                <w:b w:val="false"/>
                <w:i w:val="false"/>
                <w:color w:val="000000"/>
                <w:sz w:val="20"/>
              </w:rPr>
              <w:t>
</w:t>
            </w:r>
          </w:p>
        </w:tc>
      </w:tr>
      <w:tr>
        <w:trPr>
          <w:trHeight w:val="3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егер бұзушылық болса; 5 – егер бұзушылық жоқ болса</w:t>
            </w: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7"/>
        <w:gridCol w:w="2174"/>
        <w:gridCol w:w="2234"/>
        <w:gridCol w:w="3478"/>
        <w:gridCol w:w="2172"/>
        <w:gridCol w:w="1755"/>
      </w:tblGrid>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 таңбамен куәландыру</w:t>
            </w:r>
            <w:r>
              <w:br/>
            </w:r>
            <w:r>
              <w:rPr>
                <w:rFonts w:ascii="Times New Roman"/>
                <w:b w:val="false"/>
                <w:i w:val="false"/>
                <w:color w:val="000000"/>
                <w:sz w:val="20"/>
              </w:rPr>
              <w:t>
</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"Электрондық үкіметтің" аймақтық шлюзінің автоматтандырылған жұмыс орнында құжаттарды тіркеу </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мәліметінде ақаулар болса, соған байланысты қабылдамайтыны жөнінде хабарлама құрылады</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10-15 секунд </w:t>
            </w:r>
            <w:r>
              <w:br/>
            </w:r>
            <w:r>
              <w:rPr>
                <w:rFonts w:ascii="Times New Roman"/>
                <w:b w:val="false"/>
                <w:i w:val="false"/>
                <w:color w:val="000000"/>
                <w:sz w:val="20"/>
              </w:rPr>
              <w:t>
</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-1 минут</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w:t>
            </w:r>
            <w:r>
              <w:br/>
            </w:r>
            <w:r>
              <w:rPr>
                <w:rFonts w:ascii="Times New Roman"/>
                <w:b w:val="false"/>
                <w:i w:val="false"/>
                <w:color w:val="000000"/>
                <w:sz w:val="20"/>
              </w:rPr>
              <w:t>
</w:t>
            </w:r>
          </w:p>
        </w:tc>
      </w:tr>
      <w:tr>
        <w:trPr>
          <w:trHeight w:val="30" w:hRule="atLeast"/>
        </w:trPr>
        <w:tc>
          <w:tcPr>
            <w:tcW w:w="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егер бұзушылықтар болса; 8 – егер бұзушылықтар жоқ болса</w:t>
            </w: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bookmarkStart w:name="z112" w:id="41"/>
    <w:p>
      <w:pPr>
        <w:spacing w:after="0"/>
        <w:ind w:left="0"/>
        <w:jc w:val="left"/>
      </w:pPr>
      <w:r>
        <w:rPr>
          <w:rFonts w:ascii="Times New Roman"/>
          <w:b/>
          <w:i w:val="false"/>
          <w:color w:val="000000"/>
        </w:rPr>
        <w:t xml:space="preserve"> Кесте 3. Халыққа қызмет көрсету орталықтары арқылы жүргізілетін құрылымдық-функционалдық бірліктерінің әрекеттерінің сипаттамасы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2324"/>
        <w:gridCol w:w="2386"/>
        <w:gridCol w:w="1081"/>
        <w:gridCol w:w="3738"/>
        <w:gridCol w:w="2250"/>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Халыққа қызмет көрсету орталықтары ақпараттық жүйе автоматтандырылған жұмыс орны</w:t>
            </w: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Орталықтың операторы </w:t>
            </w: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 Бірыңғай нотариалдық ақпараттық жүйе</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операторының логині және құпия сөзі арқылы авторизациялауы</w:t>
            </w: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Қызметті таңдап, сұраныс мәліметтерін құрады</w:t>
            </w:r>
            <w:r>
              <w:br/>
            </w:r>
            <w:r>
              <w:rPr>
                <w:rFonts w:ascii="Times New Roman"/>
                <w:b w:val="false"/>
                <w:i w:val="false"/>
                <w:color w:val="000000"/>
                <w:sz w:val="20"/>
              </w:rPr>
              <w:t>
</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тұлғалар" мемлекеттік дерекқорына, Бірыңғай нотариалдық ақпараттық жүйесіне сұранысты бағыттау</w:t>
            </w: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туралы мәліметтердің жоқтығына байланысты мәлімет алу мүмкін еместігі туралы хабарлама құрылады</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жүйеде сұранысты тіркейміз</w:t>
            </w: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 туралы ескертпе көрсетіледі</w:t>
            </w:r>
            <w:r>
              <w:br/>
            </w:r>
            <w:r>
              <w:rPr>
                <w:rFonts w:ascii="Times New Roman"/>
                <w:b w:val="false"/>
                <w:i w:val="false"/>
                <w:color w:val="000000"/>
                <w:sz w:val="20"/>
              </w:rPr>
              <w:t>
</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 – тұтынушының мәліметінде бұзушылықтар болса; 5–егер бұзушылықтар жоқ болса;</w:t>
            </w:r>
            <w:r>
              <w:br/>
            </w:r>
            <w:r>
              <w:rPr>
                <w:rFonts w:ascii="Times New Roman"/>
                <w:b w:val="false"/>
                <w:i w:val="false"/>
                <w:color w:val="000000"/>
                <w:sz w:val="20"/>
              </w:rPr>
              <w:t>
</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
        <w:gridCol w:w="1706"/>
        <w:gridCol w:w="1753"/>
        <w:gridCol w:w="2975"/>
        <w:gridCol w:w="2729"/>
        <w:gridCol w:w="1377"/>
        <w:gridCol w:w="1378"/>
      </w:tblGrid>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 (жұмыс ағымы, барысының)</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құрылымдық-функционалдық бірліктерінің атауы</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үкіметтің" аймақтық шлюзінің автоматтандырылған жұмыс орны</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Әрекеттің атауы (үдеріс, рәсім, операцияның) және олардың сипаттамасы</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 нысанын толтырып, сканерленген құжаттарды тіркеу, электрондық цифрлық қол таңбамен куәландыру</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цифрлық қол таңбамен куәландырылған (қол қойылған) құжатты "электрондық үкіметтің" аймақтық шлюзінің автоматтандырылған жұмыс орнына бағыттаймыз</w:t>
            </w: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Тұтынушы құжаттарында</w:t>
            </w:r>
            <w:r>
              <w:br/>
            </w:r>
            <w:r>
              <w:rPr>
                <w:rFonts w:ascii="Times New Roman"/>
                <w:b w:val="false"/>
                <w:i w:val="false"/>
                <w:color w:val="000000"/>
                <w:sz w:val="20"/>
              </w:rPr>
              <w:t>
бұзушылықтар болса, соған байланысты қызметтің қабылдамайтыны жөнінде хабарлама құрылады</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Көрсетілген қызметтің нәтижесін тұтынушының алуы</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құжаттар, ұйымдастыру-басқарушылық шешім)</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Сұраныстың табысты құрылуы туралы ескертпе көрсетіледі</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Сұранысты маршруттау</w:t>
            </w: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Арыздың нөмірін иелендіру арқылы сұранысты тіркеу</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Негізделген бас тартуды құру</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Ескертпе-қызметінің нәтижесінің құрылуы</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күн</w:t>
            </w:r>
            <w:r>
              <w:br/>
            </w:r>
            <w:r>
              <w:rPr>
                <w:rFonts w:ascii="Times New Roman"/>
                <w:b w:val="false"/>
                <w:i w:val="false"/>
                <w:color w:val="000000"/>
                <w:sz w:val="20"/>
              </w:rPr>
              <w:t>
</w:t>
            </w:r>
          </w:p>
        </w:tc>
      </w:tr>
      <w:tr>
        <w:trPr>
          <w:trHeight w:val="30" w:hRule="atLeast"/>
        </w:trPr>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әрекеттің нөмірі</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 егер бұзушылықтар болса; 9 – егер бұзушылықтар жоқ болса</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толмағандарға меншік</w:t>
            </w:r>
            <w:r>
              <w:br/>
            </w:r>
            <w:r>
              <w:rPr>
                <w:rFonts w:ascii="Times New Roman"/>
                <w:b w:val="false"/>
                <w:i w:val="false"/>
                <w:color w:val="000000"/>
                <w:sz w:val="20"/>
              </w:rPr>
              <w:t>құқығында тиесілі мүлікпен мәмілелерді</w:t>
            </w:r>
            <w:r>
              <w:br/>
            </w:r>
            <w:r>
              <w:rPr>
                <w:rFonts w:ascii="Times New Roman"/>
                <w:b w:val="false"/>
                <w:i w:val="false"/>
                <w:color w:val="000000"/>
                <w:sz w:val="20"/>
              </w:rPr>
              <w:t>ресімдеу үшін қорғаншылық немесе</w:t>
            </w:r>
            <w:r>
              <w:br/>
            </w:r>
            <w:r>
              <w:rPr>
                <w:rFonts w:ascii="Times New Roman"/>
                <w:b w:val="false"/>
                <w:i w:val="false"/>
                <w:color w:val="000000"/>
                <w:sz w:val="20"/>
              </w:rPr>
              <w:t>қамқоршылық жөніндегі функцияларды</w:t>
            </w:r>
            <w:r>
              <w:br/>
            </w:r>
            <w:r>
              <w:rPr>
                <w:rFonts w:ascii="Times New Roman"/>
                <w:b w:val="false"/>
                <w:i w:val="false"/>
                <w:color w:val="000000"/>
                <w:sz w:val="20"/>
              </w:rPr>
              <w:t>жүзеге асыратын органдардың анықтамаларын беру"</w:t>
            </w:r>
            <w:r>
              <w:br/>
            </w:r>
            <w:r>
              <w:rPr>
                <w:rFonts w:ascii="Times New Roman"/>
                <w:b w:val="false"/>
                <w:i w:val="false"/>
                <w:color w:val="000000"/>
                <w:sz w:val="20"/>
              </w:rPr>
              <w:t>электрондық мемлекеттік қызмет көрсету</w:t>
            </w:r>
            <w:r>
              <w:br/>
            </w:r>
            <w:r>
              <w:rPr>
                <w:rFonts w:ascii="Times New Roman"/>
                <w:b w:val="false"/>
                <w:i w:val="false"/>
                <w:color w:val="000000"/>
                <w:sz w:val="20"/>
              </w:rPr>
              <w:t>регламентіне 2 - қосымша</w:t>
            </w:r>
          </w:p>
        </w:tc>
      </w:tr>
    </w:tbl>
    <w:p>
      <w:pPr>
        <w:spacing w:after="0"/>
        <w:ind w:left="0"/>
        <w:jc w:val="left"/>
      </w:pPr>
      <w:r>
        <w:rPr>
          <w:rFonts w:ascii="Times New Roman"/>
          <w:b w:val="false"/>
          <w:i w:val="false"/>
          <w:color w:val="000000"/>
          <w:sz w:val="28"/>
        </w:rPr>
        <w:t>      </w:t>
      </w:r>
      <w:r>
        <w:rPr>
          <w:rFonts w:ascii="Times New Roman"/>
          <w:b/>
          <w:i w:val="false"/>
          <w:color w:val="000000"/>
          <w:sz w:val="28"/>
        </w:rPr>
        <w:t xml:space="preserve">Диаграмма № 1 "Электрондық үкіметтің" веб-порталы арқылы электрондық мемлекеттік қызмет көрсету барысындағы функционалдық </w:t>
      </w:r>
      <w:r>
        <w:rPr>
          <w:rFonts w:ascii="Times New Roman"/>
          <w:b/>
          <w:i w:val="false"/>
          <w:color w:val="000000"/>
          <w:sz w:val="28"/>
        </w:rPr>
        <w:t>әрекеттесу</w:t>
      </w:r>
      <w:r>
        <w:rPr>
          <w:rFonts w:ascii="Times New Roman"/>
          <w:b w:val="false"/>
          <w:i w:val="false"/>
          <w:color w:val="000000"/>
          <w:sz w:val="28"/>
        </w:rPr>
        <w:t xml:space="preserve"> </w:t>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2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i w:val="false"/>
          <w:color w:val="000000"/>
          <w:sz w:val="28"/>
        </w:rPr>
        <w:t>Диаграмма</w:t>
      </w:r>
      <w:r>
        <w:rPr>
          <w:rFonts w:ascii="Times New Roman"/>
          <w:b/>
          <w:i w:val="false"/>
          <w:color w:val="000000"/>
          <w:sz w:val="28"/>
        </w:rPr>
        <w:t xml:space="preserve"> № 2 Қызмет көрсетуші арқылы электрондық мемлекеттік қызмет көрсету барысындағы функционалдық әрекеттесу </w:t>
      </w:r>
      <w:r>
        <w:br/>
      </w:r>
      <w:r>
        <w:rPr>
          <w:rFonts w:ascii="Times New Roman"/>
          <w:b w:val="false"/>
          <w:i w:val="false"/>
          <w:color w:val="000000"/>
          <w:sz w:val="28"/>
        </w:rPr>
        <w:t xml:space="preserve">
       </w:t>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711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i w:val="false"/>
          <w:color w:val="000000"/>
          <w:sz w:val="28"/>
        </w:rPr>
        <w:t>Диаграмма № 3 Орталықтың ақпараттық жүйе арқылы электрондық мемлекеттік қызмет көрсету барысындағы функционалдық әрекеттесу</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48200"/>
                    </a:xfrm>
                    <a:prstGeom prst="rect">
                      <a:avLst/>
                    </a:prstGeom>
                  </pic:spPr>
                </pic:pic>
              </a:graphicData>
            </a:graphic>
          </wp:inline>
        </w:drawing>
      </w:r>
    </w:p>
    <w:p>
      <w:pPr>
        <w:spacing w:after="0"/>
        <w:ind w:left="0"/>
        <w:jc w:val="left"/>
      </w:pPr>
      <w:r>
        <w:rPr>
          <w:rFonts w:ascii="Times New Roman"/>
          <w:b/>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толмағандарға меншік</w:t>
            </w:r>
            <w:r>
              <w:br/>
            </w:r>
            <w:r>
              <w:rPr>
                <w:rFonts w:ascii="Times New Roman"/>
                <w:b w:val="false"/>
                <w:i w:val="false"/>
                <w:color w:val="000000"/>
                <w:sz w:val="20"/>
              </w:rPr>
              <w:t>құқығында тиесілі мүлікпен мәмілелерді</w:t>
            </w:r>
            <w:r>
              <w:br/>
            </w:r>
            <w:r>
              <w:rPr>
                <w:rFonts w:ascii="Times New Roman"/>
                <w:b w:val="false"/>
                <w:i w:val="false"/>
                <w:color w:val="000000"/>
                <w:sz w:val="20"/>
              </w:rPr>
              <w:t>ресімдеу үшін қорғаншылық немесе</w:t>
            </w:r>
            <w:r>
              <w:br/>
            </w:r>
            <w:r>
              <w:rPr>
                <w:rFonts w:ascii="Times New Roman"/>
                <w:b w:val="false"/>
                <w:i w:val="false"/>
                <w:color w:val="000000"/>
                <w:sz w:val="20"/>
              </w:rPr>
              <w:t>қамқоршылық жөніндегі функцияларды жүзеге</w:t>
            </w:r>
            <w:r>
              <w:br/>
            </w:r>
            <w:r>
              <w:rPr>
                <w:rFonts w:ascii="Times New Roman"/>
                <w:b w:val="false"/>
                <w:i w:val="false"/>
                <w:color w:val="000000"/>
                <w:sz w:val="20"/>
              </w:rPr>
              <w:t>асыратын органдардың анықтамаларын беру"</w:t>
            </w:r>
            <w:r>
              <w:br/>
            </w:r>
            <w:r>
              <w:rPr>
                <w:rFonts w:ascii="Times New Roman"/>
                <w:b w:val="false"/>
                <w:i w:val="false"/>
                <w:color w:val="000000"/>
                <w:sz w:val="20"/>
              </w:rPr>
              <w:t>электрондық мемлекеттік қызмет</w:t>
            </w:r>
            <w:r>
              <w:br/>
            </w:r>
            <w:r>
              <w:rPr>
                <w:rFonts w:ascii="Times New Roman"/>
                <w:b w:val="false"/>
                <w:i w:val="false"/>
                <w:color w:val="000000"/>
                <w:sz w:val="20"/>
              </w:rPr>
              <w:t>көрсету регламентіне</w:t>
            </w:r>
            <w:r>
              <w:br/>
            </w:r>
            <w:r>
              <w:rPr>
                <w:rFonts w:ascii="Times New Roman"/>
                <w:b w:val="false"/>
                <w:i w:val="false"/>
                <w:color w:val="000000"/>
                <w:sz w:val="20"/>
              </w:rPr>
              <w:t>3 - қосымша</w:t>
            </w:r>
          </w:p>
        </w:tc>
      </w:tr>
    </w:tbl>
    <w:bookmarkStart w:name="z838" w:id="42"/>
    <w:p>
      <w:pPr>
        <w:spacing w:after="0"/>
        <w:ind w:left="0"/>
        <w:jc w:val="left"/>
      </w:pPr>
      <w:r>
        <w:rPr>
          <w:rFonts w:ascii="Times New Roman"/>
          <w:b/>
          <w:i w:val="false"/>
          <w:color w:val="000000"/>
        </w:rPr>
        <w:t xml:space="preserve"> "Сапа" және "қол жетімділік" электрондық мемлекеттік қызмет көрсеткіштерін анықтау үшін сауалнама үлгісі</w:t>
      </w:r>
    </w:p>
    <w:bookmarkEnd w:id="42"/>
    <w:p>
      <w:pPr>
        <w:spacing w:after="0"/>
        <w:ind w:left="0"/>
        <w:jc w:val="left"/>
      </w:pPr>
      <w:r>
        <w:rPr>
          <w:rFonts w:ascii="Times New Roman"/>
          <w:b w:val="false"/>
          <w:i w:val="false"/>
          <w:color w:val="000000"/>
          <w:sz w:val="28"/>
        </w:rPr>
        <w:t>      </w:t>
      </w:r>
      <w:r>
        <w:rPr>
          <w:rFonts w:ascii="Times New Roman"/>
          <w:b w:val="false"/>
          <w:i w:val="false"/>
          <w:color w:val="000000"/>
          <w:sz w:val="28"/>
        </w:rPr>
        <w:t>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 (қызмет атауы)</w:t>
      </w:r>
      <w:r>
        <w:br/>
      </w:r>
      <w:r>
        <w:rPr>
          <w:rFonts w:ascii="Times New Roman"/>
          <w:b w:val="false"/>
          <w:i w:val="false"/>
          <w:color w:val="000000"/>
          <w:sz w:val="28"/>
        </w:rPr>
        <w:t>
      </w:t>
      </w:r>
      <w:r>
        <w:rPr>
          <w:rFonts w:ascii="Times New Roman"/>
          <w:b w:val="false"/>
          <w:i w:val="false"/>
          <w:color w:val="000000"/>
          <w:sz w:val="28"/>
        </w:rPr>
        <w:t>1. Сіз электрондық мемлекеттік қызмет көрсету процессінің сапасы мен нәтижесіне қанағаттанасыз ба?</w:t>
      </w:r>
      <w:r>
        <w:br/>
      </w:r>
      <w:r>
        <w:rPr>
          <w:rFonts w:ascii="Times New Roman"/>
          <w:b w:val="false"/>
          <w:i w:val="false"/>
          <w:color w:val="000000"/>
          <w:sz w:val="28"/>
        </w:rPr>
        <w:t>
      </w:t>
      </w:r>
      <w:r>
        <w:rPr>
          <w:rFonts w:ascii="Times New Roman"/>
          <w:b w:val="false"/>
          <w:i w:val="false"/>
          <w:color w:val="000000"/>
          <w:sz w:val="28"/>
        </w:rPr>
        <w:t>1) қанағаттанбаймын;</w:t>
      </w:r>
      <w:r>
        <w:br/>
      </w:r>
      <w:r>
        <w:rPr>
          <w:rFonts w:ascii="Times New Roman"/>
          <w:b w:val="false"/>
          <w:i w:val="false"/>
          <w:color w:val="000000"/>
          <w:sz w:val="28"/>
        </w:rPr>
        <w:t>
      </w:t>
      </w:r>
      <w:r>
        <w:rPr>
          <w:rFonts w:ascii="Times New Roman"/>
          <w:b w:val="false"/>
          <w:i w:val="false"/>
          <w:color w:val="000000"/>
          <w:sz w:val="28"/>
        </w:rPr>
        <w:t>2) жартылай қанағаттанамын;</w:t>
      </w:r>
      <w:r>
        <w:br/>
      </w:r>
      <w:r>
        <w:rPr>
          <w:rFonts w:ascii="Times New Roman"/>
          <w:b w:val="false"/>
          <w:i w:val="false"/>
          <w:color w:val="000000"/>
          <w:sz w:val="28"/>
        </w:rPr>
        <w:t>
      </w:t>
      </w:r>
      <w:r>
        <w:rPr>
          <w:rFonts w:ascii="Times New Roman"/>
          <w:b w:val="false"/>
          <w:i w:val="false"/>
          <w:color w:val="000000"/>
          <w:sz w:val="28"/>
        </w:rPr>
        <w:t xml:space="preserve">3) қанағаттанамын. </w:t>
      </w:r>
      <w:r>
        <w:br/>
      </w:r>
      <w:r>
        <w:rPr>
          <w:rFonts w:ascii="Times New Roman"/>
          <w:b w:val="false"/>
          <w:i w:val="false"/>
          <w:color w:val="000000"/>
          <w:sz w:val="28"/>
        </w:rPr>
        <w:t>
      </w:t>
      </w:r>
      <w:r>
        <w:rPr>
          <w:rFonts w:ascii="Times New Roman"/>
          <w:b w:val="false"/>
          <w:i w:val="false"/>
          <w:color w:val="000000"/>
          <w:sz w:val="28"/>
        </w:rPr>
        <w:t>2. Сіз электрондық мемлекеттік қызмет көрсету тәртібі туралы ақпарат сапасына қанағаттанасыз ба?</w:t>
      </w:r>
      <w:r>
        <w:br/>
      </w:r>
      <w:r>
        <w:rPr>
          <w:rFonts w:ascii="Times New Roman"/>
          <w:b w:val="false"/>
          <w:i w:val="false"/>
          <w:color w:val="000000"/>
          <w:sz w:val="28"/>
        </w:rPr>
        <w:t>
      </w:t>
      </w:r>
      <w:r>
        <w:rPr>
          <w:rFonts w:ascii="Times New Roman"/>
          <w:b w:val="false"/>
          <w:i w:val="false"/>
          <w:color w:val="000000"/>
          <w:sz w:val="28"/>
        </w:rPr>
        <w:t>1) қанағаттанбаймын;</w:t>
      </w:r>
      <w:r>
        <w:br/>
      </w:r>
      <w:r>
        <w:rPr>
          <w:rFonts w:ascii="Times New Roman"/>
          <w:b w:val="false"/>
          <w:i w:val="false"/>
          <w:color w:val="000000"/>
          <w:sz w:val="28"/>
        </w:rPr>
        <w:t>
      </w:t>
      </w:r>
      <w:r>
        <w:rPr>
          <w:rFonts w:ascii="Times New Roman"/>
          <w:b w:val="false"/>
          <w:i w:val="false"/>
          <w:color w:val="000000"/>
          <w:sz w:val="28"/>
        </w:rPr>
        <w:t>2) жартылай қанағаттанамын;</w:t>
      </w:r>
      <w:r>
        <w:br/>
      </w:r>
      <w:r>
        <w:rPr>
          <w:rFonts w:ascii="Times New Roman"/>
          <w:b w:val="false"/>
          <w:i w:val="false"/>
          <w:color w:val="000000"/>
          <w:sz w:val="28"/>
        </w:rPr>
        <w:t>
      </w:t>
      </w:r>
      <w:r>
        <w:rPr>
          <w:rFonts w:ascii="Times New Roman"/>
          <w:b w:val="false"/>
          <w:i w:val="false"/>
          <w:color w:val="000000"/>
          <w:sz w:val="28"/>
        </w:rPr>
        <w:t xml:space="preserve">3) қанағаттанамын.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