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bd7be" w14:textId="fbbd7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4 наурыздағы № 55 қаулысы. Жамбыл облысының Әділет департаментінде 2013 жылғы 12 сәуірде № 1914 болып тіркелді. Күші жойылды - Жамбыл облысы әкімдігінің 2015 жылғы 22 қазандағы № 251 қаулысымен</w:t>
      </w:r>
    </w:p>
    <w:p>
      <w:pPr>
        <w:spacing w:after="0"/>
        <w:ind w:left="0"/>
        <w:jc w:val="left"/>
      </w:pPr>
      <w:r>
        <w:rPr>
          <w:rFonts w:ascii="Times New Roman"/>
          <w:b w:val="false"/>
          <w:i w:val="false"/>
          <w:color w:val="000000"/>
          <w:sz w:val="28"/>
        </w:rPr>
        <w:t>      Жамбыл облысы әкімдігінің 2013 жылғы 4 наурыздағы № 55 қаулысы. Жамбыл облысының Әділет департаментінде 2013 жылғы 12 сәуірде № 1914 болып тіркелді. Күші жойылды - Жамбыл облысы әкімдігінің 2015 жылғы 22 қазандағы № 251 қаулысымен</w:t>
      </w:r>
      <w:r>
        <w:br/>
      </w:r>
      <w:r>
        <w:rPr>
          <w:rFonts w:ascii="Times New Roman"/>
          <w:b w:val="false"/>
          <w:i w:val="false"/>
          <w:color w:val="000000"/>
          <w:sz w:val="28"/>
        </w:rPr>
        <w:t>
</w:t>
      </w:r>
      <w:r>
        <w:rPr>
          <w:rFonts w:ascii="Times New Roman"/>
          <w:b w:val="false"/>
          <w:i w:val="false"/>
          <w:color w:val="ff0000"/>
          <w:sz w:val="28"/>
        </w:rPr>
        <w:t xml:space="preserve">      Ескертпе. Күші жойылды - Жамбыл облысы әкімдігінің 22.10.2015 </w:t>
      </w:r>
      <w:r>
        <w:rPr>
          <w:rFonts w:ascii="Times New Roman"/>
          <w:b w:val="false"/>
          <w:i w:val="false"/>
          <w:color w:val="ff0000"/>
          <w:sz w:val="28"/>
        </w:rPr>
        <w:t>№ 251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"Жетімдерді, ата-анасының қамқорлығынсыз</w:t>
      </w:r>
      <w:r>
        <w:rPr>
          <w:rFonts w:ascii="Times New Roman"/>
          <w:b w:val="false"/>
          <w:i w:val="false"/>
          <w:color w:val="000000"/>
          <w:sz w:val="28"/>
        </w:rPr>
        <w:t xml:space="preserve"> қалған балаларды әлеуметтік қамсыздандыруға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"Техникалық және кәсіптік білім беру ұйымдарында</w:t>
      </w:r>
      <w:r>
        <w:rPr>
          <w:rFonts w:ascii="Times New Roman"/>
          <w:b w:val="false"/>
          <w:i w:val="false"/>
          <w:color w:val="000000"/>
          <w:sz w:val="28"/>
        </w:rPr>
        <w:t>, жоғары оқу орындарында оқитындарға жатақхана беру";</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"Техникалық және кәсіптік білім беру бағдарламалары</w:t>
      </w:r>
      <w:r>
        <w:rPr>
          <w:rFonts w:ascii="Times New Roman"/>
          <w:b w:val="false"/>
          <w:i w:val="false"/>
          <w:color w:val="000000"/>
          <w:sz w:val="28"/>
        </w:rPr>
        <w:t xml:space="preserve"> бойынша кадрлар даярлауды жүзеге асыратын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"Білім туралы құжаттардың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"Бастауыш, негізгі орта, жалпы орта білім</w:t>
      </w:r>
      <w:r>
        <w:rPr>
          <w:rFonts w:ascii="Times New Roman"/>
          <w:b w:val="false"/>
          <w:i w:val="false"/>
          <w:color w:val="000000"/>
          <w:sz w:val="28"/>
        </w:rPr>
        <w:t xml:space="preserve">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"Бастауыш, негізгі орта, жалпы орта білім беру</w:t>
      </w:r>
      <w:r>
        <w:rPr>
          <w:rFonts w:ascii="Times New Roman"/>
          <w:b w:val="false"/>
          <w:i w:val="false"/>
          <w:color w:val="000000"/>
          <w:sz w:val="28"/>
        </w:rPr>
        <w:t xml:space="preserve"> ұйымдарына денсаулығына байланысты ұзақ уақыт бойы бара алмайтын балаларды үйде жеке тегін оқытуды ұйымдастыру үшін құжаттарды қабылдау";</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"Мектепке дейінгі білім беру ұйымдарына құжаттарды</w:t>
      </w:r>
      <w:r>
        <w:rPr>
          <w:rFonts w:ascii="Times New Roman"/>
          <w:b w:val="false"/>
          <w:i w:val="false"/>
          <w:color w:val="000000"/>
          <w:sz w:val="28"/>
        </w:rPr>
        <w:t xml:space="preserve"> қабылдау және балаларды қабылдау";</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"Арнайы жалпы білім беретін оқу бағдарламалары</w:t>
      </w:r>
      <w:r>
        <w:rPr>
          <w:rFonts w:ascii="Times New Roman"/>
          <w:b w:val="false"/>
          <w:i w:val="false"/>
          <w:color w:val="000000"/>
          <w:sz w:val="28"/>
        </w:rPr>
        <w:t xml:space="preserve"> бойынша оқыту үшін мүмкіндіктері шектеулі балалардың құжаттарын қабылдау және арнайы білім беру ұйымдарына қабылдау";</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"Балаларға қосымша білім беру бойынша</w:t>
      </w:r>
      <w:r>
        <w:rPr>
          <w:rFonts w:ascii="Times New Roman"/>
          <w:b w:val="false"/>
          <w:i w:val="false"/>
          <w:color w:val="000000"/>
          <w:sz w:val="28"/>
        </w:rPr>
        <w:t xml:space="preserve"> қосымша білім беру ұйымдарына құжаттар қабылдау және оқуға қабылдау";</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"Шалғайдағы ауылдық елді мекендерде тұратын</w:t>
      </w:r>
      <w:r>
        <w:rPr>
          <w:rFonts w:ascii="Times New Roman"/>
          <w:b w:val="false"/>
          <w:i w:val="false"/>
          <w:color w:val="000000"/>
          <w:sz w:val="28"/>
        </w:rPr>
        <w:t xml:space="preserve"> балаларды жалпы білім беру ұйымдарына және үйлеріне кері тегін тасымалдауды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"Жалпы білім беретін мектептерде білім алушылар</w:t>
      </w:r>
      <w:r>
        <w:rPr>
          <w:rFonts w:ascii="Times New Roman"/>
          <w:b w:val="false"/>
          <w:i w:val="false"/>
          <w:color w:val="000000"/>
          <w:sz w:val="28"/>
        </w:rPr>
        <w:t xml:space="preserve"> мен тәрбиеленушілердің жекелеген санаттарына тегін тамақтандыруды ұсыну үшін құжаттар қабылдау";</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"Аз қамтылған отбасы балаларының қала сыртындағы</w:t>
      </w:r>
      <w:r>
        <w:rPr>
          <w:rFonts w:ascii="Times New Roman"/>
          <w:b w:val="false"/>
          <w:i w:val="false"/>
          <w:color w:val="000000"/>
          <w:sz w:val="28"/>
        </w:rPr>
        <w:t xml:space="preserve"> және мектеп жанындағы лагерьлерде демалуы үшін құжаттарды қабылдау";</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"Негізгі орта, жалпы орта білім беру ұйымдарында экстернат</w:t>
      </w:r>
      <w:r>
        <w:rPr>
          <w:rFonts w:ascii="Times New Roman"/>
          <w:b w:val="false"/>
          <w:i w:val="false"/>
          <w:color w:val="000000"/>
          <w:sz w:val="28"/>
        </w:rPr>
        <w:t xml:space="preserve"> нысанында оқытуға рұқсат беру"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Ғани Қалыбайұлы Сәдібековке жүктелсін.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Қ.Бозымбаев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"Жетімдерді, ата-анасының қамқорлығынсыз қалған балаларды әлеуметтік қамсыздандыруға арналған құжаттарды ресімдеу" мемлекеттік қызметі (бұдан әрі – мемлекеттік қызмет) осы регламенттің қосымшасына сәйкес қалалық және аудандық білім бөлімдері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стандарты туралы ақпарат:</w:t>
      </w:r>
      <w:r>
        <w:br/>
      </w:r>
      <w:r>
        <w:rPr>
          <w:rFonts w:ascii="Times New Roman"/>
          <w:b w:val="false"/>
          <w:i w:val="false"/>
          <w:color w:val="000000"/>
          <w:sz w:val="28"/>
        </w:rPr>
        <w:t>
      </w:t>
      </w:r>
      <w:r>
        <w:rPr>
          <w:rFonts w:ascii="Times New Roman"/>
          <w:b w:val="false"/>
          <w:i w:val="false"/>
          <w:color w:val="000000"/>
          <w:sz w:val="28"/>
        </w:rPr>
        <w:t>1) "Жамбыл облысы әкімдігінің білім басқармасы" коммуналдық мемлекеттік мекемесінің (бұдан әрі - Басқарма) сайтында (bilim.edu.zhambyl.kz);</w:t>
      </w:r>
      <w:r>
        <w:br/>
      </w:r>
      <w:r>
        <w:rPr>
          <w:rFonts w:ascii="Times New Roman"/>
          <w:b w:val="false"/>
          <w:i w:val="false"/>
          <w:color w:val="000000"/>
          <w:sz w:val="28"/>
        </w:rPr>
        <w:t>
      </w:t>
      </w:r>
      <w:r>
        <w:rPr>
          <w:rFonts w:ascii="Times New Roman"/>
          <w:b w:val="false"/>
          <w:i w:val="false"/>
          <w:color w:val="000000"/>
          <w:sz w:val="28"/>
        </w:rPr>
        <w:t>2) уәкілетті органдардың орын-жайларында орналасқан стенділерде орналасады.</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көрсетудің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1) демалыс және мереке күндерін қоспағанда, белгіленген жұмыс кестесіне сәйкес, сағат 13.00-ден 15.00-ге дейін түскі үзіліспен сағат 9.00-ден 19.00-ге дейін көрсетіледі.</w:t>
      </w:r>
      <w:r>
        <w:br/>
      </w:r>
      <w:r>
        <w:rPr>
          <w:rFonts w:ascii="Times New Roman"/>
          <w:b w:val="false"/>
          <w:i w:val="false"/>
          <w:color w:val="000000"/>
          <w:sz w:val="28"/>
        </w:rPr>
        <w:t>
      </w:t>
      </w:r>
      <w:r>
        <w:rPr>
          <w:rFonts w:ascii="Times New Roman"/>
          <w:b w:val="false"/>
          <w:i w:val="false"/>
          <w:color w:val="000000"/>
          <w:sz w:val="28"/>
        </w:rPr>
        <w:t>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r>
        <w:br/>
      </w:r>
      <w:r>
        <w:rPr>
          <w:rFonts w:ascii="Times New Roman"/>
          <w:b w:val="false"/>
          <w:i w:val="false"/>
          <w:color w:val="000000"/>
          <w:sz w:val="28"/>
        </w:rPr>
        <w:t>
</w:t>
      </w:r>
    </w:p>
    <w:bookmarkStart w:name="z38" w:id="0"/>
    <w:p>
      <w:pPr>
        <w:spacing w:after="0"/>
        <w:ind w:left="0"/>
        <w:jc w:val="left"/>
      </w:pPr>
      <w:r>
        <w:rPr>
          <w:rFonts w:ascii="Times New Roman"/>
          <w:b/>
          <w:i w:val="false"/>
          <w:color w:val="000000"/>
        </w:rPr>
        <w:t xml:space="preserve"> 2. Мемлекеттік қызмет көрсету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1) жеке тұлғаның аудандық, қалалық бөлімдер, облыстық білім басқармалары басшыларының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w:t>
      </w:r>
      <w:r>
        <w:rPr>
          <w:rFonts w:ascii="Times New Roman"/>
          <w:b w:val="false"/>
          <w:i w:val="false"/>
          <w:color w:val="000000"/>
          <w:sz w:val="28"/>
        </w:rPr>
        <w:t>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w:t>
      </w:r>
      <w:r>
        <w:rPr>
          <w:rFonts w:ascii="Times New Roman"/>
          <w:b w:val="false"/>
          <w:i w:val="false"/>
          <w:color w:val="000000"/>
          <w:sz w:val="28"/>
        </w:rPr>
        <w:t>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w:t>
      </w:r>
      <w:r>
        <w:rPr>
          <w:rFonts w:ascii="Times New Roman"/>
          <w:b w:val="false"/>
          <w:i w:val="false"/>
          <w:color w:val="000000"/>
          <w:sz w:val="28"/>
        </w:rPr>
        <w:t xml:space="preserve">4)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w:t>
      </w:r>
      <w:r>
        <w:rPr>
          <w:rFonts w:ascii="Times New Roman"/>
          <w:b w:val="false"/>
          <w:i w:val="false"/>
          <w:color w:val="000000"/>
          <w:sz w:val="28"/>
        </w:rPr>
        <w:t>5) егер мемлекеттік қызметті алушы некеде тұрмаған болса, нотариалды расталған анықтама;</w:t>
      </w:r>
      <w:r>
        <w:br/>
      </w:r>
      <w:r>
        <w:rPr>
          <w:rFonts w:ascii="Times New Roman"/>
          <w:b w:val="false"/>
          <w:i w:val="false"/>
          <w:color w:val="000000"/>
          <w:sz w:val="28"/>
        </w:rPr>
        <w:t>
      </w:t>
      </w:r>
      <w:r>
        <w:rPr>
          <w:rFonts w:ascii="Times New Roman"/>
          <w:b w:val="false"/>
          <w:i w:val="false"/>
          <w:color w:val="000000"/>
          <w:sz w:val="28"/>
        </w:rPr>
        <w:t>6) мемлекеттік қызметті алушының өмірбаяны еркін нысанда ресімделеді;</w:t>
      </w:r>
      <w:r>
        <w:br/>
      </w:r>
      <w:r>
        <w:rPr>
          <w:rFonts w:ascii="Times New Roman"/>
          <w:b w:val="false"/>
          <w:i w:val="false"/>
          <w:color w:val="000000"/>
          <w:sz w:val="28"/>
        </w:rPr>
        <w:t>
      </w:t>
      </w:r>
      <w:r>
        <w:rPr>
          <w:rFonts w:ascii="Times New Roman"/>
          <w:b w:val="false"/>
          <w:i w:val="false"/>
          <w:color w:val="000000"/>
          <w:sz w:val="28"/>
        </w:rPr>
        <w:t>7) мемлекеттік қызметті алушыға жұмыс орнынан берілген мінездеме;</w:t>
      </w:r>
      <w:r>
        <w:br/>
      </w:r>
      <w:r>
        <w:rPr>
          <w:rFonts w:ascii="Times New Roman"/>
          <w:b w:val="false"/>
          <w:i w:val="false"/>
          <w:color w:val="000000"/>
          <w:sz w:val="28"/>
        </w:rPr>
        <w:t>
      </w:t>
      </w:r>
      <w:r>
        <w:rPr>
          <w:rFonts w:ascii="Times New Roman"/>
          <w:b w:val="false"/>
          <w:i w:val="false"/>
          <w:color w:val="000000"/>
          <w:sz w:val="28"/>
        </w:rPr>
        <w:t>8) жұмыс орнынан анықтама;</w:t>
      </w:r>
      <w:r>
        <w:br/>
      </w:r>
      <w:r>
        <w:rPr>
          <w:rFonts w:ascii="Times New Roman"/>
          <w:b w:val="false"/>
          <w:i w:val="false"/>
          <w:color w:val="000000"/>
          <w:sz w:val="28"/>
        </w:rPr>
        <w:t>
      </w:t>
      </w:r>
      <w:r>
        <w:rPr>
          <w:rFonts w:ascii="Times New Roman"/>
          <w:b w:val="false"/>
          <w:i w:val="false"/>
          <w:color w:val="000000"/>
          <w:sz w:val="28"/>
        </w:rPr>
        <w:t>9) жалақысы туралы анықтама;</w:t>
      </w:r>
      <w:r>
        <w:br/>
      </w:r>
      <w:r>
        <w:rPr>
          <w:rFonts w:ascii="Times New Roman"/>
          <w:b w:val="false"/>
          <w:i w:val="false"/>
          <w:color w:val="000000"/>
          <w:sz w:val="28"/>
        </w:rPr>
        <w:t>
      </w:t>
      </w:r>
      <w:r>
        <w:rPr>
          <w:rFonts w:ascii="Times New Roman"/>
          <w:b w:val="false"/>
          <w:i w:val="false"/>
          <w:color w:val="000000"/>
          <w:sz w:val="28"/>
        </w:rPr>
        <w:t>10) тұрғылықты жерінен анықтама;</w:t>
      </w:r>
      <w:r>
        <w:br/>
      </w:r>
      <w:r>
        <w:rPr>
          <w:rFonts w:ascii="Times New Roman"/>
          <w:b w:val="false"/>
          <w:i w:val="false"/>
          <w:color w:val="000000"/>
          <w:sz w:val="28"/>
        </w:rPr>
        <w:t>
      </w:t>
      </w:r>
      <w:r>
        <w:rPr>
          <w:rFonts w:ascii="Times New Roman"/>
          <w:b w:val="false"/>
          <w:i w:val="false"/>
          <w:color w:val="000000"/>
          <w:sz w:val="28"/>
        </w:rPr>
        <w:t>11) некеде тұратыны туралы куәлік (некеде тұрған болса);</w:t>
      </w:r>
      <w:r>
        <w:br/>
      </w:r>
      <w:r>
        <w:rPr>
          <w:rFonts w:ascii="Times New Roman"/>
          <w:b w:val="false"/>
          <w:i w:val="false"/>
          <w:color w:val="000000"/>
          <w:sz w:val="28"/>
        </w:rPr>
        <w:t>
      </w:t>
      </w:r>
      <w:r>
        <w:rPr>
          <w:rFonts w:ascii="Times New Roman"/>
          <w:b w:val="false"/>
          <w:i w:val="false"/>
          <w:color w:val="000000"/>
          <w:sz w:val="28"/>
        </w:rPr>
        <w:t>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w:t>
      </w:r>
      <w:r>
        <w:rPr>
          <w:rFonts w:ascii="Times New Roman"/>
          <w:b w:val="false"/>
          <w:i w:val="false"/>
          <w:color w:val="000000"/>
          <w:sz w:val="28"/>
        </w:rPr>
        <w:t>1) мектеп әкімшілігі растаған баланың келісімі (егер бала 10 жастан асса);</w:t>
      </w:r>
      <w:r>
        <w:br/>
      </w:r>
      <w:r>
        <w:rPr>
          <w:rFonts w:ascii="Times New Roman"/>
          <w:b w:val="false"/>
          <w:i w:val="false"/>
          <w:color w:val="000000"/>
          <w:sz w:val="28"/>
        </w:rPr>
        <w:t>
      </w:t>
      </w:r>
      <w:r>
        <w:rPr>
          <w:rFonts w:ascii="Times New Roman"/>
          <w:b w:val="false"/>
          <w:i w:val="false"/>
          <w:color w:val="000000"/>
          <w:sz w:val="28"/>
        </w:rPr>
        <w:t>2) баланың туу туралы куәлігі;</w:t>
      </w:r>
      <w:r>
        <w:br/>
      </w:r>
      <w:r>
        <w:rPr>
          <w:rFonts w:ascii="Times New Roman"/>
          <w:b w:val="false"/>
          <w:i w:val="false"/>
          <w:color w:val="000000"/>
          <w:sz w:val="28"/>
        </w:rPr>
        <w:t>
      </w:t>
      </w:r>
      <w:r>
        <w:rPr>
          <w:rFonts w:ascii="Times New Roman"/>
          <w:b w:val="false"/>
          <w:i w:val="false"/>
          <w:color w:val="000000"/>
          <w:sz w:val="28"/>
        </w:rPr>
        <w:t>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w:t>
      </w:r>
      <w:r>
        <w:rPr>
          <w:rFonts w:ascii="Times New Roman"/>
          <w:b w:val="false"/>
          <w:i w:val="false"/>
          <w:color w:val="000000"/>
          <w:sz w:val="28"/>
        </w:rPr>
        <w:t>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w:t>
      </w:r>
      <w:r>
        <w:br/>
      </w:r>
      <w:r>
        <w:rPr>
          <w:rFonts w:ascii="Times New Roman"/>
          <w:b w:val="false"/>
          <w:i w:val="false"/>
          <w:color w:val="000000"/>
          <w:sz w:val="28"/>
        </w:rPr>
        <w:t>
      </w:t>
      </w:r>
      <w:r>
        <w:rPr>
          <w:rFonts w:ascii="Times New Roman"/>
          <w:b w:val="false"/>
          <w:i w:val="false"/>
          <w:color w:val="000000"/>
          <w:sz w:val="28"/>
        </w:rPr>
        <w:t>5) баланың білім алу орнынан анықтама;</w:t>
      </w:r>
      <w:r>
        <w:br/>
      </w:r>
      <w:r>
        <w:rPr>
          <w:rFonts w:ascii="Times New Roman"/>
          <w:b w:val="false"/>
          <w:i w:val="false"/>
          <w:color w:val="000000"/>
          <w:sz w:val="28"/>
        </w:rPr>
        <w:t>
      </w:t>
      </w:r>
      <w:r>
        <w:rPr>
          <w:rFonts w:ascii="Times New Roman"/>
          <w:b w:val="false"/>
          <w:i w:val="false"/>
          <w:color w:val="000000"/>
          <w:sz w:val="28"/>
        </w:rPr>
        <w:t>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w:t>
      </w:r>
      <w:r>
        <w:rPr>
          <w:rFonts w:ascii="Times New Roman"/>
          <w:b w:val="false"/>
          <w:i w:val="false"/>
          <w:color w:val="000000"/>
          <w:sz w:val="28"/>
        </w:rPr>
        <w:t>7) аға-інілері мен апа-қарындастары және олардың орналасқан жерлері туралы анықтама;</w:t>
      </w:r>
      <w:r>
        <w:br/>
      </w:r>
      <w:r>
        <w:rPr>
          <w:rFonts w:ascii="Times New Roman"/>
          <w:b w:val="false"/>
          <w:i w:val="false"/>
          <w:color w:val="000000"/>
          <w:sz w:val="28"/>
        </w:rPr>
        <w:t>
      </w:t>
      </w:r>
      <w:r>
        <w:rPr>
          <w:rFonts w:ascii="Times New Roman"/>
          <w:b w:val="false"/>
          <w:i w:val="false"/>
          <w:color w:val="000000"/>
          <w:sz w:val="28"/>
        </w:rPr>
        <w:t>8) баланың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12. Мемлекеттік қызметті алу үшін бланкілер (өтініш нысандары) уәкілетті органның орын-жайларында үстелдерде орналастырылады не уәкілетті органның мамандарында болады.</w:t>
      </w:r>
      <w:r>
        <w:br/>
      </w:r>
      <w:r>
        <w:rPr>
          <w:rFonts w:ascii="Times New Roman"/>
          <w:b w:val="false"/>
          <w:i w:val="false"/>
          <w:color w:val="000000"/>
          <w:sz w:val="28"/>
        </w:rPr>
        <w:t>
      </w:t>
      </w:r>
      <w:r>
        <w:rPr>
          <w:rFonts w:ascii="Times New Roman"/>
          <w:b w:val="false"/>
          <w:i w:val="false"/>
          <w:color w:val="000000"/>
          <w:sz w:val="28"/>
        </w:rPr>
        <w:t>13. Толтырылған бланкiлер, нысандар, өтiнiштер және мемлекеттiк қызметтi алу үшiн қажеттi басқа да құжаттар уәкілетті органның маманына тапсырылады.</w:t>
      </w:r>
      <w:r>
        <w:br/>
      </w:r>
      <w:r>
        <w:rPr>
          <w:rFonts w:ascii="Times New Roman"/>
          <w:b w:val="false"/>
          <w:i w:val="false"/>
          <w:color w:val="000000"/>
          <w:sz w:val="28"/>
        </w:rPr>
        <w:t>
      </w:t>
      </w:r>
      <w:r>
        <w:rPr>
          <w:rFonts w:ascii="Times New Roman"/>
          <w:b w:val="false"/>
          <w:i w:val="false"/>
          <w:color w:val="000000"/>
          <w:sz w:val="28"/>
        </w:rPr>
        <w:t>14.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15.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16. Уәкілетті орган:</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w:t>
      </w:r>
      <w:r>
        <w:rPr>
          <w:rFonts w:ascii="Times New Roman"/>
          <w:b w:val="false"/>
          <w:i w:val="false"/>
          <w:color w:val="000000"/>
          <w:sz w:val="28"/>
        </w:rPr>
        <w:t>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p>
    <w:bookmarkStart w:name="z67" w:id="1"/>
    <w:p>
      <w:pPr>
        <w:spacing w:after="0"/>
        <w:ind w:left="0"/>
        <w:jc w:val="left"/>
      </w:pPr>
      <w:r>
        <w:rPr>
          <w:rFonts w:ascii="Times New Roman"/>
          <w:b/>
          <w:i w:val="false"/>
          <w:color w:val="000000"/>
        </w:rPr>
        <w:t xml:space="preserve"> 3. Жұмыс қағидаттары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17. Уәкілетті орган мамандарының мемлекеттік қызметті алушыға қатысты іс-қимылы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2) қызметтік міндетін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3) мемлекеттік қызметті алушылармен жұмыс кезінде сыпайылық;</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5) өтініштерді қарау кезінде лауазымды тұлғалар қызметінің ашықтығы;</w:t>
      </w:r>
      <w:r>
        <w:br/>
      </w:r>
      <w:r>
        <w:rPr>
          <w:rFonts w:ascii="Times New Roman"/>
          <w:b w:val="false"/>
          <w:i w:val="false"/>
          <w:color w:val="000000"/>
          <w:sz w:val="28"/>
        </w:rPr>
        <w:t>
      </w:t>
      </w:r>
      <w:r>
        <w:rPr>
          <w:rFonts w:ascii="Times New Roman"/>
          <w:b w:val="false"/>
          <w:i w:val="false"/>
          <w:color w:val="000000"/>
          <w:sz w:val="28"/>
        </w:rPr>
        <w:t>6) мемлекеттік қызметті алушы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7) мемлекеттік қызметті алушы құжаттарының мазмұны туралы ақпаратты сақтау және құпиялылық.</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4. Шағымдану тәртібі</w:t>
      </w:r>
    </w:p>
    <w:bookmarkEnd w:id="2"/>
    <w:p>
      <w:pPr>
        <w:spacing w:after="0"/>
        <w:ind w:left="0"/>
        <w:jc w:val="left"/>
      </w:pPr>
      <w:r>
        <w:rPr>
          <w:rFonts w:ascii="Times New Roman"/>
          <w:b w:val="false"/>
          <w:i w:val="false"/>
          <w:color w:val="000000"/>
          <w:sz w:val="28"/>
        </w:rPr>
        <w:t>      18. Уәкілетті орган мамандарының әрекетiне (әрекетсiздiгiне) шағымдану тәртiбiн түсiндiруді, сондай-ақ шағымды дайындауға жәрдем көрсетуді осы регламенттің қосымшасында көрсетiлген мекенжайлар мен телефондар бойынша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19. Қызмет көрсетудің нәтижелерімен келіспеген жағдайда шағым мемлекеттік қызмет көрсететін орын бойынша уәкілетті орган басшысының атына немесе әкімдікке беріледі.</w:t>
      </w:r>
      <w:r>
        <w:br/>
      </w:r>
      <w:r>
        <w:rPr>
          <w:rFonts w:ascii="Times New Roman"/>
          <w:b w:val="false"/>
          <w:i w:val="false"/>
          <w:color w:val="000000"/>
          <w:sz w:val="28"/>
        </w:rPr>
        <w:t>
      </w:t>
      </w:r>
      <w:r>
        <w:rPr>
          <w:rFonts w:ascii="Times New Roman"/>
          <w:b w:val="false"/>
          <w:i w:val="false"/>
          <w:color w:val="000000"/>
          <w:sz w:val="28"/>
        </w:rPr>
        <w:t>20. Қызмет тиісті деңгейде көрсетілмеген жағдайда шағым демалыс және мереке күндерін қоспағанда, белгіленген жұмыс кестесіне сәйкес, сағат 13.00-ден 15.00-ге дейін түскі үзіліспен сағат 9.00-ден 19.00-ге дейін уәкілетті органға беріледі.</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22. Уәкілетті органға шағым беру үшiн мемлекеттік қызметті алушы еркiн нысанда өз қолымен жазылған өтінішті береді.</w:t>
      </w:r>
      <w:r>
        <w:br/>
      </w:r>
      <w:r>
        <w:rPr>
          <w:rFonts w:ascii="Times New Roman"/>
          <w:b w:val="false"/>
          <w:i w:val="false"/>
          <w:color w:val="000000"/>
          <w:sz w:val="28"/>
        </w:rPr>
        <w:t>
      </w:t>
      </w:r>
      <w:r>
        <w:rPr>
          <w:rFonts w:ascii="Times New Roman"/>
          <w:b w:val="false"/>
          <w:i w:val="false"/>
          <w:color w:val="000000"/>
          <w:sz w:val="28"/>
        </w:rPr>
        <w:t xml:space="preserve">23. Қабылданған шағым уәкілетті органның кіріс ақпаратын есепке алу журналында тiркеледi және "Жеке және заңды тұлғалардың өтiнiштерiн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қаралады. Мемлекеттік қызметті алушыға күнi мен уақыты, өтiнiштi қабылдаған адамның тегi, аты, әкесiнiң аты көрсетiлген талон берiледi.</w:t>
      </w:r>
      <w:r>
        <w:br/>
      </w:r>
      <w:r>
        <w:rPr>
          <w:rFonts w:ascii="Times New Roman"/>
          <w:b w:val="false"/>
          <w:i w:val="false"/>
          <w:color w:val="000000"/>
          <w:sz w:val="28"/>
        </w:rPr>
        <w:t>
      Шағымды қарау нәтижелері мемлекеттік қызметті алушыға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24. Мемлекеттік қызметті алушы мемлекеттік қызмет көрсету мәселелері бойынша қосымша ақпаратты "Жамбыл облысы әкімдігінің білім басқармасы" коммуналық мемлекеттік мекемесі 080008, Тараз қаласы, Төле би көшесі, 35, мекенжайынан, осы регламенттің қосымшасына сәйкес білім бөлімдерінен, сондай-ақ басқарманың (bilim.edu.zhambyl.kz) сайтынан ала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Жетiмдердi, ата-анасының қамқорлығынсыз</w:t>
            </w:r>
            <w:r>
              <w:br/>
            </w:r>
            <w:r>
              <w:rPr>
                <w:rFonts w:ascii="Times New Roman"/>
                <w:b w:val="false"/>
                <w:i w:val="false"/>
                <w:color w:val="000000"/>
                <w:sz w:val="20"/>
              </w:rPr>
              <w:t>қалған балаларды әлеуметтiк қамсыздандыруға</w:t>
            </w:r>
            <w:r>
              <w:br/>
            </w:r>
            <w:r>
              <w:rPr>
                <w:rFonts w:ascii="Times New Roman"/>
                <w:b w:val="false"/>
                <w:i w:val="false"/>
                <w:color w:val="000000"/>
                <w:sz w:val="20"/>
              </w:rPr>
              <w:t>арналған құжаттарды ресiмдеу" мемлекеттiк қызмет</w:t>
            </w:r>
            <w:r>
              <w:br/>
            </w:r>
            <w:r>
              <w:rPr>
                <w:rFonts w:ascii="Times New Roman"/>
                <w:b w:val="false"/>
                <w:i w:val="false"/>
                <w:color w:val="000000"/>
                <w:sz w:val="20"/>
              </w:rPr>
              <w:t>көрсету регламентіне қосымша</w:t>
            </w:r>
          </w:p>
        </w:tc>
      </w:tr>
    </w:tbl>
    <w:p>
      <w:pPr>
        <w:spacing w:after="0"/>
        <w:ind w:left="0"/>
        <w:jc w:val="left"/>
      </w:pPr>
      <w:r>
        <w:rPr>
          <w:rFonts w:ascii="Times New Roman"/>
          <w:b/>
          <w:i w:val="false"/>
          <w:color w:val="000000"/>
        </w:rPr>
        <w:t xml:space="preserve"> "Қала (аудан) әкімдіктерінің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p>
      <w:pPr>
        <w:spacing w:after="0"/>
        <w:ind w:left="0"/>
        <w:jc w:val="left"/>
      </w:pPr>
      <w:r>
        <w:rPr>
          <w:rFonts w:ascii="Times New Roman"/>
          <w:b/>
          <w:i w:val="false"/>
          <w:color w:val="000000"/>
        </w:rPr>
        <w:t xml:space="preserve"> "Техникалық және кәсіптік білім беру ұйымдарында, жоғары оқу орындарында оқитындарға жатақхана беру"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"Техникалық және кәсіптік білім беру ұйымдарында, жоғары оқу орындарында оқитындарға жатақхана беру" мемлекеттік қызметін (бұдан әрі – мемлекеттік қызмет) техникалық және кәсіптік білім беру ұйымдары және жоғары оқу орындары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w:t>
      </w:r>
      <w:r>
        <w:rPr>
          <w:rFonts w:ascii="Times New Roman"/>
          <w:b w:val="false"/>
          <w:i w:val="false"/>
          <w:color w:val="000000"/>
          <w:sz w:val="28"/>
        </w:rPr>
        <w:t>43-бабы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 тәртібі туралы толық ақпарат техникалық және кәсіптік білім беру ұйымдары және жоғары оқу орындарының веб-сайтарында орналасқан.</w:t>
      </w:r>
      <w:r>
        <w:br/>
      </w:r>
      <w:r>
        <w:rPr>
          <w:rFonts w:ascii="Times New Roman"/>
          <w:b w:val="false"/>
          <w:i w:val="false"/>
          <w:color w:val="000000"/>
          <w:sz w:val="28"/>
        </w:rPr>
        <w:t>
      </w:t>
      </w:r>
      <w:r>
        <w:rPr>
          <w:rFonts w:ascii="Times New Roman"/>
          <w:b w:val="false"/>
          <w:i w:val="false"/>
          <w:color w:val="000000"/>
          <w:sz w:val="28"/>
        </w:rPr>
        <w:t>5. Көрсетілетін мемлекеттік қызметтің нәтижесі жатақхана берілетіні туралы жолдама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есептелмейтін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20 минуттан артық емес;</w:t>
      </w:r>
      <w:r>
        <w:br/>
      </w:r>
      <w:r>
        <w:rPr>
          <w:rFonts w:ascii="Times New Roman"/>
          <w:b w:val="false"/>
          <w:i w:val="false"/>
          <w:color w:val="000000"/>
          <w:sz w:val="28"/>
        </w:rPr>
        <w:t>
      </w:t>
      </w:r>
      <w:r>
        <w:rPr>
          <w:rFonts w:ascii="Times New Roman"/>
          <w:b w:val="false"/>
          <w:i w:val="false"/>
          <w:color w:val="000000"/>
          <w:sz w:val="28"/>
        </w:rPr>
        <w:t>2) мемлекеттік қызметті алу үшін өтініш берген сәттен бастап күнтізбелік 7 күннен аспайды.</w:t>
      </w:r>
      <w:r>
        <w:br/>
      </w:r>
      <w:r>
        <w:rPr>
          <w:rFonts w:ascii="Times New Roman"/>
          <w:b w:val="false"/>
          <w:i w:val="false"/>
          <w:color w:val="000000"/>
          <w:sz w:val="28"/>
        </w:rPr>
        <w:t>
      </w:t>
      </w:r>
      <w:r>
        <w:rPr>
          <w:rFonts w:ascii="Times New Roman"/>
          <w:b w:val="false"/>
          <w:i w:val="false"/>
          <w:color w:val="000000"/>
          <w:sz w:val="28"/>
        </w:rPr>
        <w:t>8.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демалыс және мереке күндерін қоспағанда, күн сайын сағат 13.00-ден 14.30-ға дейінгі үзіліспен сағат 9.00-дан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10. Мемлекеттік қызмет техникалық және кәсіптік білім беру ұйымдарында көрсетіледі. Мемлекеттік қызметті көрсету мақсатында күту үшін және қажетті құжаттарды дайындауға жағдайлар жасалады (күту залы, қажетті құжаттар тізбесі мен құжаттарды рәсімдеу үлгілері бар стенділермен жабдықталған құжаттарды толтыруға арналған орындар). Дене мүмкіндіктері шектеулі азаматтарға кедергісіз қол жеткізуі үшін ғимараттарда пандусы бар кіреберіс қарастырылады.</w:t>
      </w:r>
      <w:r>
        <w:br/>
      </w:r>
      <w:r>
        <w:rPr>
          <w:rFonts w:ascii="Times New Roman"/>
          <w:b w:val="false"/>
          <w:i w:val="false"/>
          <w:color w:val="000000"/>
          <w:sz w:val="28"/>
        </w:rPr>
        <w:t>
</w:t>
      </w:r>
    </w:p>
    <w:bookmarkStart w:name="z99"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 алушы мемлекеттік қызметті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xml:space="preserve">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жатақханадан орын беру туралы өтініш;</w:t>
      </w:r>
      <w:r>
        <w:br/>
      </w:r>
      <w:r>
        <w:rPr>
          <w:rFonts w:ascii="Times New Roman"/>
          <w:b w:val="false"/>
          <w:i w:val="false"/>
          <w:color w:val="000000"/>
          <w:sz w:val="28"/>
        </w:rPr>
        <w:t>
      </w:t>
      </w:r>
      <w:r>
        <w:rPr>
          <w:rFonts w:ascii="Times New Roman"/>
          <w:b w:val="false"/>
          <w:i w:val="false"/>
          <w:color w:val="000000"/>
          <w:sz w:val="28"/>
        </w:rPr>
        <w:t>2) 3x4 көлеміндегі 6 фотосурет;</w:t>
      </w:r>
      <w:r>
        <w:br/>
      </w:r>
      <w:r>
        <w:rPr>
          <w:rFonts w:ascii="Times New Roman"/>
          <w:b w:val="false"/>
          <w:i w:val="false"/>
          <w:color w:val="000000"/>
          <w:sz w:val="28"/>
        </w:rPr>
        <w:t>
      </w:t>
      </w:r>
      <w:r>
        <w:rPr>
          <w:rFonts w:ascii="Times New Roman"/>
          <w:b w:val="false"/>
          <w:i w:val="false"/>
          <w:color w:val="000000"/>
          <w:sz w:val="28"/>
        </w:rPr>
        <w:t>3) 086-У нысандағы медициналық анықтама;</w:t>
      </w:r>
      <w:r>
        <w:br/>
      </w:r>
      <w:r>
        <w:rPr>
          <w:rFonts w:ascii="Times New Roman"/>
          <w:b w:val="false"/>
          <w:i w:val="false"/>
          <w:color w:val="000000"/>
          <w:sz w:val="28"/>
        </w:rPr>
        <w:t>
      </w:t>
      </w:r>
      <w:r>
        <w:rPr>
          <w:rFonts w:ascii="Times New Roman"/>
          <w:b w:val="false"/>
          <w:i w:val="false"/>
          <w:color w:val="000000"/>
          <w:sz w:val="28"/>
        </w:rPr>
        <w:t>4) факультет деканатының қолдаухаты</w:t>
      </w:r>
      <w:r>
        <w:br/>
      </w:r>
      <w:r>
        <w:rPr>
          <w:rFonts w:ascii="Times New Roman"/>
          <w:b w:val="false"/>
          <w:i w:val="false"/>
          <w:color w:val="000000"/>
          <w:sz w:val="28"/>
        </w:rPr>
        <w:t>
      </w:t>
      </w:r>
      <w:r>
        <w:rPr>
          <w:rFonts w:ascii="Times New Roman"/>
          <w:b w:val="false"/>
          <w:i w:val="false"/>
          <w:color w:val="000000"/>
          <w:sz w:val="28"/>
        </w:rPr>
        <w:t>5) отбасы болған жағдайда отбасының құрамы туралы анықтама;</w:t>
      </w:r>
      <w:r>
        <w:br/>
      </w:r>
      <w:r>
        <w:rPr>
          <w:rFonts w:ascii="Times New Roman"/>
          <w:b w:val="false"/>
          <w:i w:val="false"/>
          <w:color w:val="000000"/>
          <w:sz w:val="28"/>
        </w:rPr>
        <w:t>
      </w:t>
      </w:r>
      <w:r>
        <w:rPr>
          <w:rFonts w:ascii="Times New Roman"/>
          <w:b w:val="false"/>
          <w:i w:val="false"/>
          <w:color w:val="000000"/>
          <w:sz w:val="28"/>
        </w:rPr>
        <w:t>6) ата-анасының біреуі немесе ана-аналары қайтыс болған жағдайда ата-анасының қайтыс болғаны туралы анықтама (жетімдер үшін);</w:t>
      </w:r>
      <w:r>
        <w:br/>
      </w:r>
      <w:r>
        <w:rPr>
          <w:rFonts w:ascii="Times New Roman"/>
          <w:b w:val="false"/>
          <w:i w:val="false"/>
          <w:color w:val="000000"/>
          <w:sz w:val="28"/>
        </w:rPr>
        <w:t>
      </w:t>
      </w:r>
      <w:r>
        <w:rPr>
          <w:rFonts w:ascii="Times New Roman"/>
          <w:b w:val="false"/>
          <w:i w:val="false"/>
          <w:color w:val="000000"/>
          <w:sz w:val="28"/>
        </w:rPr>
        <w:t>7) отбасында 4 және одан да көп бала болған жағдайда, көп балалы отбасы туралы анықтама (көп балалы отбасының балалары үшін);</w:t>
      </w:r>
      <w:r>
        <w:br/>
      </w:r>
      <w:r>
        <w:rPr>
          <w:rFonts w:ascii="Times New Roman"/>
          <w:b w:val="false"/>
          <w:i w:val="false"/>
          <w:color w:val="000000"/>
          <w:sz w:val="28"/>
        </w:rPr>
        <w:t>
      </w:t>
      </w:r>
      <w:r>
        <w:rPr>
          <w:rFonts w:ascii="Times New Roman"/>
          <w:b w:val="false"/>
          <w:i w:val="false"/>
          <w:color w:val="000000"/>
          <w:sz w:val="28"/>
        </w:rPr>
        <w:t>8) жеке тұлғаны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9) оқу орнынан анықтама.</w:t>
      </w:r>
      <w:r>
        <w:br/>
      </w:r>
      <w:r>
        <w:rPr>
          <w:rFonts w:ascii="Times New Roman"/>
          <w:b w:val="false"/>
          <w:i w:val="false"/>
          <w:color w:val="000000"/>
          <w:sz w:val="28"/>
        </w:rPr>
        <w:t>
      </w:t>
      </w:r>
      <w:r>
        <w:rPr>
          <w:rFonts w:ascii="Times New Roman"/>
          <w:b w:val="false"/>
          <w:i w:val="false"/>
          <w:color w:val="000000"/>
          <w:sz w:val="28"/>
        </w:rPr>
        <w:t>12. Мемлекеттік қызметті алу туралы өтініштер нысандары техникалық және кәсіптік білім беру ұйымдарының, жоғары оқу орындарының фойесінде орналасады немесе мамандарда болады.</w:t>
      </w:r>
      <w:r>
        <w:br/>
      </w:r>
      <w:r>
        <w:rPr>
          <w:rFonts w:ascii="Times New Roman"/>
          <w:b w:val="false"/>
          <w:i w:val="false"/>
          <w:color w:val="000000"/>
          <w:sz w:val="28"/>
        </w:rPr>
        <w:t>
      </w:t>
      </w:r>
      <w:r>
        <w:rPr>
          <w:rFonts w:ascii="Times New Roman"/>
          <w:b w:val="false"/>
          <w:i w:val="false"/>
          <w:color w:val="000000"/>
          <w:sz w:val="28"/>
        </w:rPr>
        <w:t>13. Мемлекеттік қызметті пайдалану үшін сұраныс құжаттары техникалық және кәсіптік білім беру ұйымдары және жоғары оқу орындарының фойесінде орналастырылады, немесе мамандардан алуға болады.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қажетті құжаттарды тапсырған кезде мемлекеттік қызметті алушыға барлық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1)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2) сұратылған мемлекеттік қызмет түрлері;</w:t>
      </w:r>
      <w:r>
        <w:br/>
      </w:r>
      <w:r>
        <w:rPr>
          <w:rFonts w:ascii="Times New Roman"/>
          <w:b w:val="false"/>
          <w:i w:val="false"/>
          <w:color w:val="000000"/>
          <w:sz w:val="28"/>
        </w:rPr>
        <w:t>
      </w:t>
      </w:r>
      <w:r>
        <w:rPr>
          <w:rFonts w:ascii="Times New Roman"/>
          <w:b w:val="false"/>
          <w:i w:val="false"/>
          <w:color w:val="000000"/>
          <w:sz w:val="28"/>
        </w:rPr>
        <w:t>3) қосымша құжаттардың атауы мен саны;</w:t>
      </w:r>
      <w:r>
        <w:br/>
      </w:r>
      <w:r>
        <w:rPr>
          <w:rFonts w:ascii="Times New Roman"/>
          <w:b w:val="false"/>
          <w:i w:val="false"/>
          <w:color w:val="000000"/>
          <w:sz w:val="28"/>
        </w:rPr>
        <w:t>
      </w:t>
      </w:r>
      <w:r>
        <w:rPr>
          <w:rFonts w:ascii="Times New Roman"/>
          <w:b w:val="false"/>
          <w:i w:val="false"/>
          <w:color w:val="000000"/>
          <w:sz w:val="28"/>
        </w:rPr>
        <w:t>4) күні (уақыты) және құжаттарды беру орны;</w:t>
      </w:r>
      <w:r>
        <w:br/>
      </w:r>
      <w:r>
        <w:rPr>
          <w:rFonts w:ascii="Times New Roman"/>
          <w:b w:val="false"/>
          <w:i w:val="false"/>
          <w:color w:val="000000"/>
          <w:sz w:val="28"/>
        </w:rPr>
        <w:t>
      </w:t>
      </w:r>
      <w:r>
        <w:rPr>
          <w:rFonts w:ascii="Times New Roman"/>
          <w:b w:val="false"/>
          <w:i w:val="false"/>
          <w:color w:val="000000"/>
          <w:sz w:val="28"/>
        </w:rPr>
        <w:t>5) құжаттарды рәсімдеуге өтінішті қабылдап алған техникалық және кәсіптік білім беру ұйымдары және жоғары оқу орындары өкілінің тегі, аты, әкесінің аты;</w:t>
      </w:r>
      <w:r>
        <w:br/>
      </w:r>
      <w:r>
        <w:rPr>
          <w:rFonts w:ascii="Times New Roman"/>
          <w:b w:val="false"/>
          <w:i w:val="false"/>
          <w:color w:val="000000"/>
          <w:sz w:val="28"/>
        </w:rPr>
        <w:t>
      </w:t>
      </w:r>
      <w:r>
        <w:rPr>
          <w:rFonts w:ascii="Times New Roman"/>
          <w:b w:val="false"/>
          <w:i w:val="false"/>
          <w:color w:val="000000"/>
          <w:sz w:val="28"/>
        </w:rPr>
        <w:t>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15. Мемлекеттік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16. Мемлекеттік қызмет көрсетуден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барлық құжаттар ұсынылмағанда.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w:t>
      </w:r>
      <w:r>
        <w:rPr>
          <w:rFonts w:ascii="Times New Roman"/>
          <w:b w:val="false"/>
          <w:i w:val="false"/>
          <w:color w:val="000000"/>
          <w:sz w:val="28"/>
        </w:rPr>
        <w:t>2) техникалық және кәсіптік білім беру ұйымдары мен жоғары оқу орындарының жатақханаларында орын болмағанда.</w:t>
      </w:r>
      <w:r>
        <w:br/>
      </w:r>
      <w:r>
        <w:rPr>
          <w:rFonts w:ascii="Times New Roman"/>
          <w:b w:val="false"/>
          <w:i w:val="false"/>
          <w:color w:val="000000"/>
          <w:sz w:val="28"/>
        </w:rPr>
        <w:t>
</w:t>
      </w:r>
    </w:p>
    <w:bookmarkStart w:name="z123" w:id="4"/>
    <w:p>
      <w:pPr>
        <w:spacing w:after="0"/>
        <w:ind w:left="0"/>
        <w:jc w:val="left"/>
      </w:pPr>
      <w:r>
        <w:rPr>
          <w:rFonts w:ascii="Times New Roman"/>
          <w:b/>
          <w:i w:val="false"/>
          <w:color w:val="000000"/>
        </w:rPr>
        <w:t xml:space="preserve"> 3. Жұмыс қағидаттары</w:t>
      </w:r>
    </w:p>
    <w:bookmarkEnd w:id="4"/>
    <w:p>
      <w:pPr>
        <w:spacing w:after="0"/>
        <w:ind w:left="0"/>
        <w:jc w:val="left"/>
      </w:pPr>
      <w:r>
        <w:rPr>
          <w:rFonts w:ascii="Times New Roman"/>
          <w:b w:val="false"/>
          <w:i w:val="false"/>
          <w:color w:val="000000"/>
          <w:sz w:val="28"/>
        </w:rPr>
        <w:t>      17. Техникалық және кәсіптік білім беру ұйымдары және жоғары оқу орындарының қызметі заңнамалық және нормативтік құқықтық актілердің сақталуына негізделеді және сыпайылық, толық ақпарат беру, оны сақтау, қорғау және құпияда ұстау қағидаттарында жүзеге асырылады.</w:t>
      </w:r>
      <w:r>
        <w:br/>
      </w:r>
      <w:r>
        <w:rPr>
          <w:rFonts w:ascii="Times New Roman"/>
          <w:b w:val="false"/>
          <w:i w:val="false"/>
          <w:color w:val="000000"/>
          <w:sz w:val="28"/>
        </w:rPr>
        <w:t>
</w:t>
      </w:r>
    </w:p>
    <w:bookmarkStart w:name="z124" w:id="5"/>
    <w:p>
      <w:pPr>
        <w:spacing w:after="0"/>
        <w:ind w:left="0"/>
        <w:jc w:val="left"/>
      </w:pPr>
      <w:r>
        <w:rPr>
          <w:rFonts w:ascii="Times New Roman"/>
          <w:b/>
          <w:i w:val="false"/>
          <w:color w:val="000000"/>
        </w:rPr>
        <w:t xml:space="preserve"> 4. Шағымдану тәртібі</w:t>
      </w:r>
    </w:p>
    <w:bookmarkEnd w:id="5"/>
    <w:p>
      <w:pPr>
        <w:spacing w:after="0"/>
        <w:ind w:left="0"/>
        <w:jc w:val="left"/>
      </w:pPr>
      <w:r>
        <w:rPr>
          <w:rFonts w:ascii="Times New Roman"/>
          <w:b w:val="false"/>
          <w:i w:val="false"/>
          <w:color w:val="000000"/>
          <w:sz w:val="28"/>
        </w:rPr>
        <w:t>      18. Техникалық және кәсіптік білім беру ұйымдары және жоғары оқу орындары қызметкерлерінің әрекеттеріне (әрекетсіздіктеріне) шағымдану тәртібі туралы ақпаратты техникалық және кәсіптік білім беру ұйымдары және жоғары оқу орындарының оқу бөлімдерінен алуға болады. Арыздар ауызша және жазбаша түрде телефонмен, поштамен немесе ұйым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19. Мемлекеттік қызмет алушы көрсетілген қызмет нәтижелерімен келіспеген жағдайда белгіленген жұмыс кестесін сәйкес жоғарғы апелляциялық инстанция – Қазақстан Республикасының Білім және ғылым министрлігіне шағымдана алады.</w:t>
      </w:r>
      <w:r>
        <w:br/>
      </w:r>
      <w:r>
        <w:rPr>
          <w:rFonts w:ascii="Times New Roman"/>
          <w:b w:val="false"/>
          <w:i w:val="false"/>
          <w:color w:val="000000"/>
          <w:sz w:val="28"/>
        </w:rPr>
        <w:t>
      </w:t>
      </w:r>
      <w:r>
        <w:rPr>
          <w:rFonts w:ascii="Times New Roman"/>
          <w:b w:val="false"/>
          <w:i w:val="false"/>
          <w:color w:val="000000"/>
          <w:sz w:val="28"/>
        </w:rPr>
        <w:t>20. Көрсетілген мемлекеттік қызмет нәтижелерімен келіспеген жағдайда мемлекеттік қызметті алушы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21. Техникалық және кәсіптік білім беру ұйымдары және жоғары оқу орындарына арыз беру үшін мемлекеттік қызмет алушы өтінішті еркiн нысанда өз қолымен жазады.</w:t>
      </w:r>
      <w:r>
        <w:br/>
      </w:r>
      <w:r>
        <w:rPr>
          <w:rFonts w:ascii="Times New Roman"/>
          <w:b w:val="false"/>
          <w:i w:val="false"/>
          <w:color w:val="000000"/>
          <w:sz w:val="28"/>
        </w:rPr>
        <w:t>
      </w:t>
      </w:r>
      <w:r>
        <w:rPr>
          <w:rFonts w:ascii="Times New Roman"/>
          <w:b w:val="false"/>
          <w:i w:val="false"/>
          <w:color w:val="000000"/>
          <w:sz w:val="28"/>
        </w:rPr>
        <w:t xml:space="preserve">22. Қабылданған шағымдар жоғары оқу орнының кіріс хат-хабарлар журналына тіркеледі және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Қазақстан Республикасының 2007 жылғы 12 қаңтардағы Заңында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130" w:id="6"/>
    <w:p>
      <w:pPr>
        <w:spacing w:after="0"/>
        <w:ind w:left="0"/>
        <w:jc w:val="left"/>
      </w:pPr>
      <w:r>
        <w:rPr>
          <w:rFonts w:ascii="Times New Roman"/>
          <w:b/>
          <w:i w:val="false"/>
          <w:color w:val="000000"/>
        </w:rPr>
        <w:t xml:space="preserve">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 көрсету регламенті</w:t>
      </w:r>
      <w:r>
        <w:br/>
      </w:r>
      <w:r>
        <w:rPr>
          <w:rFonts w:ascii="Times New Roman"/>
          <w:b/>
          <w:i w:val="false"/>
          <w:color w:val="000000"/>
        </w:rPr>
        <w:t>1. Жалпы ережелер</w:t>
      </w:r>
    </w:p>
    <w:bookmarkEnd w:id="6"/>
    <w:p>
      <w:pPr>
        <w:spacing w:after="0"/>
        <w:ind w:left="0"/>
        <w:jc w:val="left"/>
      </w:pPr>
      <w:r>
        <w:rPr>
          <w:rFonts w:ascii="Times New Roman"/>
          <w:b w:val="false"/>
          <w:i w:val="false"/>
          <w:color w:val="000000"/>
          <w:sz w:val="28"/>
        </w:rPr>
        <w:t>      1. "Техникалық және кәсіптік білім беру бағдарламалары бойынша кадрлар даярлауды жүзеге асыратын білім беру ұйымдарына құжаттарды қабылдау және оқуға қабылдау" мемлекеттік қызметін (бұдан әрі – мемлекеттік қызмет) техникалық және кәсіптік білімнің білім беру ұйымдары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w:t>
      </w:r>
      <w:r>
        <w:rPr>
          <w:rFonts w:ascii="Times New Roman"/>
          <w:b w:val="false"/>
          <w:i w:val="false"/>
          <w:color w:val="000000"/>
          <w:sz w:val="28"/>
        </w:rPr>
        <w:t>26-бабы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"Техникалық және кәсіптік білім берудің кәсіптік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w:t>
      </w:r>
      <w:r>
        <w:rPr>
          <w:rFonts w:ascii="Times New Roman"/>
          <w:b w:val="false"/>
          <w:i w:val="false"/>
          <w:color w:val="000000"/>
          <w:sz w:val="28"/>
        </w:rPr>
        <w:t>№ 130</w:t>
      </w:r>
      <w:r>
        <w:rPr>
          <w:rFonts w:ascii="Times New Roman"/>
          <w:b w:val="false"/>
          <w:i w:val="false"/>
          <w:color w:val="000000"/>
          <w:sz w:val="28"/>
        </w:rPr>
        <w:t xml:space="preserve"> қаулысы (бұдан әрі –Үлгі қағидалар);</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 тәртібі туралы толық ақпарат техникалық және кәсіптік білімнің білім беру ұйымдарының интернет-ресурстарында және фойелерінде орналасқан стендтерде, сондай-ақ "Жамбыл облысы әкімдігінің білім басқармасы" коммуналдық мемлекеттік мекемесінің (bilim.edu.zhambyl.kz) сайтында орналастырылады.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аяқтау нәтижесі оқуға қабылдау туралы жалпы бұйрық немесе қызмет көрсетуден бас тартатындығы туралы дәлелді жауап.</w:t>
      </w:r>
      <w:r>
        <w:br/>
      </w:r>
      <w:r>
        <w:rPr>
          <w:rFonts w:ascii="Times New Roman"/>
          <w:b w:val="false"/>
          <w:i w:val="false"/>
          <w:color w:val="000000"/>
          <w:sz w:val="28"/>
        </w:rPr>
        <w:t>
      </w:t>
      </w:r>
      <w:r>
        <w:rPr>
          <w:rFonts w:ascii="Times New Roman"/>
          <w:b w:val="false"/>
          <w:i w:val="false"/>
          <w:color w:val="000000"/>
          <w:sz w:val="28"/>
        </w:rPr>
        <w:t>6. Мемлекеттік қызмет негізгі орта (жалпы негізгі),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азаматтарына, шетелдік азаматтарға және азаматтығы жоқ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құжаттарды қабылдау кезеңінде – 60 минуттан аспайды;</w:t>
      </w:r>
      <w:r>
        <w:br/>
      </w:r>
      <w:r>
        <w:rPr>
          <w:rFonts w:ascii="Times New Roman"/>
          <w:b w:val="false"/>
          <w:i w:val="false"/>
          <w:color w:val="000000"/>
          <w:sz w:val="28"/>
        </w:rPr>
        <w:t>
      </w:t>
      </w:r>
      <w:r>
        <w:rPr>
          <w:rFonts w:ascii="Times New Roman"/>
          <w:b w:val="false"/>
          <w:i w:val="false"/>
          <w:color w:val="000000"/>
          <w:sz w:val="28"/>
        </w:rPr>
        <w:t>2) мемлекеттік қызмет көрсетуді алу үшін жүгінген сәттен – өтініш түскен күнінен бастап Үлгі қағидаларда белгіленген білім алушы қатарына қабылдау кезеңіне күндізгі оқу нысанына 30 тамызға, сырттай оқу нысанына 30 қыркүйекке дейін;</w:t>
      </w:r>
      <w:r>
        <w:br/>
      </w:r>
      <w:r>
        <w:rPr>
          <w:rFonts w:ascii="Times New Roman"/>
          <w:b w:val="false"/>
          <w:i w:val="false"/>
          <w:color w:val="000000"/>
          <w:sz w:val="28"/>
        </w:rPr>
        <w:t>
      Құжаттар тіркелген күннен бастап бір аптадан аспайтын мерзімде қабылдау комиссиясы оқуға түсушілерге түсу емтихандарына жіберілгендіктері туралы хабарлайды.</w:t>
      </w:r>
      <w:r>
        <w:br/>
      </w:r>
      <w:r>
        <w:rPr>
          <w:rFonts w:ascii="Times New Roman"/>
          <w:b w:val="false"/>
          <w:i w:val="false"/>
          <w:color w:val="000000"/>
          <w:sz w:val="28"/>
        </w:rPr>
        <w:t>
      </w:t>
      </w:r>
      <w:r>
        <w:rPr>
          <w:rFonts w:ascii="Times New Roman"/>
          <w:b w:val="false"/>
          <w:i w:val="false"/>
          <w:color w:val="000000"/>
          <w:sz w:val="28"/>
        </w:rPr>
        <w:t>8. Білім беру ұйымдары көрсететін қызмет көрсету білім беру ұйымы бекітетін және құрылтайшымен келісілген қызмет көрсету тарифіне сәйкес ақылы негізде жүргізіледі.</w:t>
      </w:r>
      <w:r>
        <w:br/>
      </w:r>
      <w:r>
        <w:rPr>
          <w:rFonts w:ascii="Times New Roman"/>
          <w:b w:val="false"/>
          <w:i w:val="false"/>
          <w:color w:val="000000"/>
          <w:sz w:val="28"/>
        </w:rPr>
        <w:t>
      </w:t>
      </w:r>
      <w:r>
        <w:rPr>
          <w:rFonts w:ascii="Times New Roman"/>
          <w:b w:val="false"/>
          <w:i w:val="false"/>
          <w:color w:val="000000"/>
          <w:sz w:val="28"/>
        </w:rPr>
        <w:t>9. Мемлекеттік қызмет:</w:t>
      </w:r>
      <w:r>
        <w:br/>
      </w:r>
      <w:r>
        <w:rPr>
          <w:rFonts w:ascii="Times New Roman"/>
          <w:b w:val="false"/>
          <w:i w:val="false"/>
          <w:color w:val="000000"/>
          <w:sz w:val="28"/>
        </w:rPr>
        <w:t>
      </w:t>
      </w:r>
      <w:r>
        <w:rPr>
          <w:rFonts w:ascii="Times New Roman"/>
          <w:b w:val="false"/>
          <w:i w:val="false"/>
          <w:color w:val="000000"/>
          <w:sz w:val="28"/>
        </w:rPr>
        <w:t>1) оқудың күндізгі нысанына – 20 маусым мен 20 тамыз аралығында;</w:t>
      </w:r>
      <w:r>
        <w:br/>
      </w:r>
      <w:r>
        <w:rPr>
          <w:rFonts w:ascii="Times New Roman"/>
          <w:b w:val="false"/>
          <w:i w:val="false"/>
          <w:color w:val="000000"/>
          <w:sz w:val="28"/>
        </w:rPr>
        <w:t>
      </w:t>
      </w:r>
      <w:r>
        <w:rPr>
          <w:rFonts w:ascii="Times New Roman"/>
          <w:b w:val="false"/>
          <w:i w:val="false"/>
          <w:color w:val="000000"/>
          <w:sz w:val="28"/>
        </w:rPr>
        <w:t>2) оқудың кешкі және сырттай нысанына – 20 маусым мен 20 қыркүйек аралығында;</w:t>
      </w:r>
      <w:r>
        <w:br/>
      </w:r>
      <w:r>
        <w:rPr>
          <w:rFonts w:ascii="Times New Roman"/>
          <w:b w:val="false"/>
          <w:i w:val="false"/>
          <w:color w:val="000000"/>
          <w:sz w:val="28"/>
        </w:rPr>
        <w:t>
      </w:t>
      </w:r>
      <w:r>
        <w:rPr>
          <w:rFonts w:ascii="Times New Roman"/>
          <w:b w:val="false"/>
          <w:i w:val="false"/>
          <w:color w:val="000000"/>
          <w:sz w:val="28"/>
        </w:rPr>
        <w:t>3) өнер және мәдениет мамандықтары бойынша 20 маусым мен 20 шілде аралығында жүзеге асырылады.</w:t>
      </w:r>
      <w:r>
        <w:br/>
      </w:r>
      <w:r>
        <w:rPr>
          <w:rFonts w:ascii="Times New Roman"/>
          <w:b w:val="false"/>
          <w:i w:val="false"/>
          <w:color w:val="000000"/>
          <w:sz w:val="28"/>
        </w:rPr>
        <w:t>
      Түсу емтихандары күндізгі оқу бөліміне 1 тамыз бен 28 тамыз, кешкі және сырттай оқу бөліміне 1 тамыз бен 25 қыркүйек, өнер және мәдениет мамандықтарына немесе шығармашылық емтиханы 21 шілде мен 28 шілде аралығында өткізіледі.</w:t>
      </w:r>
      <w:r>
        <w:br/>
      </w:r>
      <w:r>
        <w:rPr>
          <w:rFonts w:ascii="Times New Roman"/>
          <w:b w:val="false"/>
          <w:i w:val="false"/>
          <w:color w:val="000000"/>
          <w:sz w:val="28"/>
        </w:rPr>
        <w:t>
      Техникалық және кәсіптік білім беретін білім беру бағдарламалары бойынша білім алушылар құрамына қабылдау күндізгі оқу бөліміне 25 тамыз бен 30 тамыз, кешкі және сырттай оқу нысанына 15 қыркүйек пен 30 қыркүйек аралығында жүргізіледі;</w:t>
      </w:r>
      <w:r>
        <w:br/>
      </w:r>
      <w:r>
        <w:rPr>
          <w:rFonts w:ascii="Times New Roman"/>
          <w:b w:val="false"/>
          <w:i w:val="false"/>
          <w:color w:val="000000"/>
          <w:sz w:val="28"/>
        </w:rPr>
        <w:t>
      </w:t>
      </w:r>
      <w:r>
        <w:rPr>
          <w:rFonts w:ascii="Times New Roman"/>
          <w:b w:val="false"/>
          <w:i w:val="false"/>
          <w:color w:val="000000"/>
          <w:sz w:val="28"/>
        </w:rPr>
        <w:t>2) белгіленген жұмыс кестесіне сәйкес демалыс және мереке күндерін қоспағанда, түскі үзіліспен сағат 9.00-ден 18.00-ге дейін көрсетіледі;</w:t>
      </w:r>
      <w:r>
        <w:br/>
      </w:r>
      <w:r>
        <w:rPr>
          <w:rFonts w:ascii="Times New Roman"/>
          <w:b w:val="false"/>
          <w:i w:val="false"/>
          <w:color w:val="000000"/>
          <w:sz w:val="28"/>
        </w:rPr>
        <w:t>
      </w:t>
      </w:r>
      <w:r>
        <w:rPr>
          <w:rFonts w:ascii="Times New Roman"/>
          <w:b w:val="false"/>
          <w:i w:val="false"/>
          <w:color w:val="000000"/>
          <w:sz w:val="28"/>
        </w:rPr>
        <w:t>3)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Мемлекеттік қызмет меншік нысанына қарамастан мемлекеттік қызметті алушыларға, оның ішінде мүмкіндігі шектеулі тұлғаларға қызмет көрсету үшін жағдай қарастырылған училищелерде, колледжерде және жоғары техникалық мектептерде көрсетіледі. Оқу орындарының фойесі бланкілерді толтыру үлгілері бар ақпараттық стендтермен жарақтандырылады. Күту жағдайы және қажетті құжаттарды даярлауға қолайлы болуы үшін бөлмелер креслолармен және орындықтармен жабдықталған.</w:t>
      </w:r>
      <w:r>
        <w:br/>
      </w:r>
      <w:r>
        <w:rPr>
          <w:rFonts w:ascii="Times New Roman"/>
          <w:b w:val="false"/>
          <w:i w:val="false"/>
          <w:color w:val="000000"/>
          <w:sz w:val="28"/>
        </w:rPr>
        <w:t>
</w:t>
      </w:r>
    </w:p>
    <w:bookmarkStart w:name="z151" w:id="7"/>
    <w:p>
      <w:pPr>
        <w:spacing w:after="0"/>
        <w:ind w:left="0"/>
        <w:jc w:val="left"/>
      </w:pPr>
      <w:r>
        <w:rPr>
          <w:rFonts w:ascii="Times New Roman"/>
          <w:b/>
          <w:i w:val="false"/>
          <w:color w:val="000000"/>
        </w:rPr>
        <w:t xml:space="preserve"> 2. Мемлекеттік қызмет көрсетудің тәртібі</w:t>
      </w:r>
    </w:p>
    <w:bookmarkEnd w:id="7"/>
    <w:p>
      <w:pPr>
        <w:spacing w:after="0"/>
        <w:ind w:left="0"/>
        <w:jc w:val="left"/>
      </w:pPr>
      <w:r>
        <w:rPr>
          <w:rFonts w:ascii="Times New Roman"/>
          <w:b w:val="false"/>
          <w:i w:val="false"/>
          <w:color w:val="000000"/>
          <w:sz w:val="28"/>
        </w:rPr>
        <w:t>      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білімі туралы құжаттар (түпнұсқа);</w:t>
      </w:r>
      <w:r>
        <w:br/>
      </w:r>
      <w:r>
        <w:rPr>
          <w:rFonts w:ascii="Times New Roman"/>
          <w:b w:val="false"/>
          <w:i w:val="false"/>
          <w:color w:val="000000"/>
          <w:sz w:val="28"/>
        </w:rPr>
        <w:t>
      </w:t>
      </w:r>
      <w:r>
        <w:rPr>
          <w:rFonts w:ascii="Times New Roman"/>
          <w:b w:val="false"/>
          <w:i w:val="false"/>
          <w:color w:val="000000"/>
          <w:sz w:val="28"/>
        </w:rPr>
        <w:t>3) білім беру ұйымына оқуға қабылдау туралы өтініш;</w:t>
      </w:r>
      <w:r>
        <w:br/>
      </w:r>
      <w:r>
        <w:rPr>
          <w:rFonts w:ascii="Times New Roman"/>
          <w:b w:val="false"/>
          <w:i w:val="false"/>
          <w:color w:val="000000"/>
          <w:sz w:val="28"/>
        </w:rPr>
        <w:t>
      </w:t>
      </w:r>
      <w:r>
        <w:rPr>
          <w:rFonts w:ascii="Times New Roman"/>
          <w:b w:val="false"/>
          <w:i w:val="false"/>
          <w:color w:val="000000"/>
          <w:sz w:val="28"/>
        </w:rPr>
        <w:t>4) № 086-У нысанындағы медициналық анықтама флюрография суретімен (І және ІІ топтағы мүгедектер мен бала жасынан мүгедектер үшін медициналық-әлеуметтік сараптама қорытындысы) қоса беріледі;</w:t>
      </w:r>
      <w:r>
        <w:br/>
      </w:r>
      <w:r>
        <w:rPr>
          <w:rFonts w:ascii="Times New Roman"/>
          <w:b w:val="false"/>
          <w:i w:val="false"/>
          <w:color w:val="000000"/>
          <w:sz w:val="28"/>
        </w:rPr>
        <w:t>
      </w:t>
      </w:r>
      <w:r>
        <w:rPr>
          <w:rFonts w:ascii="Times New Roman"/>
          <w:b w:val="false"/>
          <w:i w:val="false"/>
          <w:color w:val="000000"/>
          <w:sz w:val="28"/>
        </w:rPr>
        <w:t>5) 3х4 көлемдегі 4 фотосурет.</w:t>
      </w:r>
      <w:r>
        <w:br/>
      </w:r>
      <w:r>
        <w:rPr>
          <w:rFonts w:ascii="Times New Roman"/>
          <w:b w:val="false"/>
          <w:i w:val="false"/>
          <w:color w:val="000000"/>
          <w:sz w:val="28"/>
        </w:rPr>
        <w:t>
      Жеке басын куәландыратын құжаттарды оқуға түсушінің заңды өкілдері жеке өздері ұсынады.</w:t>
      </w:r>
      <w:r>
        <w:br/>
      </w:r>
      <w:r>
        <w:rPr>
          <w:rFonts w:ascii="Times New Roman"/>
          <w:b w:val="false"/>
          <w:i w:val="false"/>
          <w:color w:val="000000"/>
          <w:sz w:val="28"/>
        </w:rPr>
        <w:t>
      Шетелдіктер және азаматтығы жоқ тұлғалар мәртебесін анықтайтын, тұрғылықты жерге тіркелгендігі туралы белгісі бар құжатты ұсынады:</w:t>
      </w:r>
      <w:r>
        <w:br/>
      </w:r>
      <w:r>
        <w:rPr>
          <w:rFonts w:ascii="Times New Roman"/>
          <w:b w:val="false"/>
          <w:i w:val="false"/>
          <w:color w:val="000000"/>
          <w:sz w:val="28"/>
        </w:rPr>
        <w:t>
      </w:t>
      </w:r>
      <w:r>
        <w:rPr>
          <w:rFonts w:ascii="Times New Roman"/>
          <w:b w:val="false"/>
          <w:i w:val="false"/>
          <w:color w:val="000000"/>
          <w:sz w:val="28"/>
        </w:rPr>
        <w:t>1) шетелдік – шетелдіктің Қазақстан Республикасында тұруға ықтиярхаты;</w:t>
      </w:r>
      <w:r>
        <w:br/>
      </w:r>
      <w:r>
        <w:rPr>
          <w:rFonts w:ascii="Times New Roman"/>
          <w:b w:val="false"/>
          <w:i w:val="false"/>
          <w:color w:val="000000"/>
          <w:sz w:val="28"/>
        </w:rPr>
        <w:t>
      </w:t>
      </w:r>
      <w:r>
        <w:rPr>
          <w:rFonts w:ascii="Times New Roman"/>
          <w:b w:val="false"/>
          <w:i w:val="false"/>
          <w:color w:val="000000"/>
          <w:sz w:val="28"/>
        </w:rPr>
        <w:t>2) азаматтығы жоқ тұлға – азаматтығы жоқ тұлғаның куәлігі;</w:t>
      </w:r>
      <w:r>
        <w:br/>
      </w:r>
      <w:r>
        <w:rPr>
          <w:rFonts w:ascii="Times New Roman"/>
          <w:b w:val="false"/>
          <w:i w:val="false"/>
          <w:color w:val="000000"/>
          <w:sz w:val="28"/>
        </w:rPr>
        <w:t>
      </w:t>
      </w:r>
      <w:r>
        <w:rPr>
          <w:rFonts w:ascii="Times New Roman"/>
          <w:b w:val="false"/>
          <w:i w:val="false"/>
          <w:color w:val="000000"/>
          <w:sz w:val="28"/>
        </w:rPr>
        <w:t>3) босқын – босқынның куәлігі;</w:t>
      </w:r>
      <w:r>
        <w:br/>
      </w:r>
      <w:r>
        <w:rPr>
          <w:rFonts w:ascii="Times New Roman"/>
          <w:b w:val="false"/>
          <w:i w:val="false"/>
          <w:color w:val="000000"/>
          <w:sz w:val="28"/>
        </w:rPr>
        <w:t>
      </w:t>
      </w:r>
      <w:r>
        <w:rPr>
          <w:rFonts w:ascii="Times New Roman"/>
          <w:b w:val="false"/>
          <w:i w:val="false"/>
          <w:color w:val="000000"/>
          <w:sz w:val="28"/>
        </w:rPr>
        <w:t>4) пана іздеуші тұлға – пана іздеуші тұлғаның куәлігі;</w:t>
      </w:r>
      <w:r>
        <w:br/>
      </w:r>
      <w:r>
        <w:rPr>
          <w:rFonts w:ascii="Times New Roman"/>
          <w:b w:val="false"/>
          <w:i w:val="false"/>
          <w:color w:val="000000"/>
          <w:sz w:val="28"/>
        </w:rPr>
        <w:t>
      </w:t>
      </w:r>
      <w:r>
        <w:rPr>
          <w:rFonts w:ascii="Times New Roman"/>
          <w:b w:val="false"/>
          <w:i w:val="false"/>
          <w:color w:val="000000"/>
          <w:sz w:val="28"/>
        </w:rPr>
        <w:t>5) оралман – оралманның куәлігі.</w:t>
      </w:r>
      <w:r>
        <w:br/>
      </w:r>
      <w:r>
        <w:rPr>
          <w:rFonts w:ascii="Times New Roman"/>
          <w:b w:val="false"/>
          <w:i w:val="false"/>
          <w:color w:val="000000"/>
          <w:sz w:val="28"/>
        </w:rPr>
        <w:t>
      Оқуға түсушілерден түскен өтініштер білім беру ұйымының тіркеу журналдарына оқытудың нысандары бойынша тіркеледі.</w:t>
      </w:r>
      <w:r>
        <w:br/>
      </w:r>
      <w:r>
        <w:rPr>
          <w:rFonts w:ascii="Times New Roman"/>
          <w:b w:val="false"/>
          <w:i w:val="false"/>
          <w:color w:val="000000"/>
          <w:sz w:val="28"/>
        </w:rPr>
        <w:t>
      Кешенді тестілеу сертификатын (жоғары оқу орындарына түсу үшін ағымдағы жылы кешенді тестілеуге қатысқан өткен жылғы түлектер) немесе ұлттық бірыңғай тестілеу нәтижелері туралы сертификатын тапсырған (ағымдағы жылы ұлттық бірыңғай тестілеуге қатысқан бітірушілер) тұлғалар түсу емтихандарынан босатылады және Үлгі қағидалардың талаптарына сәйкес конкурсқа жіберіледі.</w:t>
      </w:r>
      <w:r>
        <w:br/>
      </w:r>
      <w:r>
        <w:rPr>
          <w:rFonts w:ascii="Times New Roman"/>
          <w:b w:val="false"/>
          <w:i w:val="false"/>
          <w:color w:val="000000"/>
          <w:sz w:val="28"/>
        </w:rPr>
        <w:t>
      </w:t>
      </w:r>
      <w:r>
        <w:rPr>
          <w:rFonts w:ascii="Times New Roman"/>
          <w:b w:val="false"/>
          <w:i w:val="false"/>
          <w:color w:val="000000"/>
          <w:sz w:val="28"/>
        </w:rPr>
        <w:t>12. Мемлекеттік қызметті алуға арналған өтініштің үлгісі оқу орнының фойесінде орналастырылады, сондай-ақ оқу орнының қабылдау комиссиясы мамандарынан алуға болады.</w:t>
      </w:r>
      <w:r>
        <w:br/>
      </w:r>
      <w:r>
        <w:rPr>
          <w:rFonts w:ascii="Times New Roman"/>
          <w:b w:val="false"/>
          <w:i w:val="false"/>
          <w:color w:val="000000"/>
          <w:sz w:val="28"/>
        </w:rPr>
        <w:t>
      </w:t>
      </w:r>
      <w:r>
        <w:rPr>
          <w:rFonts w:ascii="Times New Roman"/>
          <w:b w:val="false"/>
          <w:i w:val="false"/>
          <w:color w:val="000000"/>
          <w:sz w:val="28"/>
        </w:rPr>
        <w:t>13. Өтініш, сондай-ақ барлық қажетті құжаттар білім беру ұйымдарының қабылдау комиссиясына тапсырылады.</w:t>
      </w:r>
      <w:r>
        <w:br/>
      </w:r>
      <w:r>
        <w:rPr>
          <w:rFonts w:ascii="Times New Roman"/>
          <w:b w:val="false"/>
          <w:i w:val="false"/>
          <w:color w:val="000000"/>
          <w:sz w:val="28"/>
        </w:rPr>
        <w:t>
      </w:t>
      </w:r>
      <w:r>
        <w:rPr>
          <w:rFonts w:ascii="Times New Roman"/>
          <w:b w:val="false"/>
          <w:i w:val="false"/>
          <w:color w:val="000000"/>
          <w:sz w:val="28"/>
        </w:rPr>
        <w:t xml:space="preserve">14. Мемлекеттік қызметті көрсету үшін мемлекеттік қызметті алушылардың ұсынған құжаттары "Білім алушылар қатарына түсушілерді тіркеу кітабына" тіркеледі. Құжаттарды өткізген тұлғаларға құжаттарды қабылданғаны жөнінде осы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өтінішті қабылдап алған күнді және нөмірін, қолхат берген қабылдау комиссиясы мүшесінің тегін, атын, әкесінің атын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15. Мемлекеттік қызметті алушыға мемлекеттік қызметтің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толық ұсынбауы мемлекеттік қызмет көрсетуден бас тартуға негіз болады, бас тарту себептері жазбаша негізделеді.</w:t>
      </w:r>
      <w:r>
        <w:br/>
      </w:r>
      <w:r>
        <w:rPr>
          <w:rFonts w:ascii="Times New Roman"/>
          <w:b w:val="false"/>
          <w:i w:val="false"/>
          <w:color w:val="000000"/>
          <w:sz w:val="28"/>
        </w:rPr>
        <w:t>
</w:t>
      </w:r>
    </w:p>
    <w:bookmarkStart w:name="z167" w:id="8"/>
    <w:p>
      <w:pPr>
        <w:spacing w:after="0"/>
        <w:ind w:left="0"/>
        <w:jc w:val="left"/>
      </w:pPr>
      <w:r>
        <w:rPr>
          <w:rFonts w:ascii="Times New Roman"/>
          <w:b/>
          <w:i w:val="false"/>
          <w:color w:val="000000"/>
        </w:rPr>
        <w:t xml:space="preserve"> 3. Жұмыс қағидаттары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17. Оқу орнының қабылдау комиссиясының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1) азаматтардың конституциялық құқықтары мен бостандығының сақталуы;</w:t>
      </w:r>
      <w:r>
        <w:br/>
      </w:r>
      <w:r>
        <w:rPr>
          <w:rFonts w:ascii="Times New Roman"/>
          <w:b w:val="false"/>
          <w:i w:val="false"/>
          <w:color w:val="000000"/>
          <w:sz w:val="28"/>
        </w:rPr>
        <w:t>
      </w:t>
      </w:r>
      <w:r>
        <w:rPr>
          <w:rFonts w:ascii="Times New Roman"/>
          <w:b w:val="false"/>
          <w:i w:val="false"/>
          <w:color w:val="000000"/>
          <w:sz w:val="28"/>
        </w:rPr>
        <w:t>2) барша халықтың білімге қолжетімділігі, оның гуманистiк және зайырлы сипаты;</w:t>
      </w:r>
      <w:r>
        <w:br/>
      </w:r>
      <w:r>
        <w:rPr>
          <w:rFonts w:ascii="Times New Roman"/>
          <w:b w:val="false"/>
          <w:i w:val="false"/>
          <w:color w:val="000000"/>
          <w:sz w:val="28"/>
        </w:rPr>
        <w:t>
      </w:t>
      </w:r>
      <w:r>
        <w:rPr>
          <w:rFonts w:ascii="Times New Roman"/>
          <w:b w:val="false"/>
          <w:i w:val="false"/>
          <w:color w:val="000000"/>
          <w:sz w:val="28"/>
        </w:rPr>
        <w:t>3 ) білім алушылардың сапалы білім алуға құқықтарының теңдігі;</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5) мемлекеттік қызметті алушы ұсынған құжаттардың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6)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7) мемлекеттік қызметтің уақытылы көрсетілуін қамтамасыз ету;</w:t>
      </w:r>
      <w:r>
        <w:br/>
      </w:r>
      <w:r>
        <w:rPr>
          <w:rFonts w:ascii="Times New Roman"/>
          <w:b w:val="false"/>
          <w:i w:val="false"/>
          <w:color w:val="000000"/>
          <w:sz w:val="28"/>
        </w:rPr>
        <w:t>
      </w:t>
      </w:r>
      <w:r>
        <w:rPr>
          <w:rFonts w:ascii="Times New Roman"/>
          <w:b w:val="false"/>
          <w:i w:val="false"/>
          <w:color w:val="000000"/>
          <w:sz w:val="28"/>
        </w:rPr>
        <w:t>8) әдептілік және сыпайылық;</w:t>
      </w:r>
      <w:r>
        <w:br/>
      </w:r>
      <w:r>
        <w:rPr>
          <w:rFonts w:ascii="Times New Roman"/>
          <w:b w:val="false"/>
          <w:i w:val="false"/>
          <w:color w:val="000000"/>
          <w:sz w:val="28"/>
        </w:rPr>
        <w:t>
      </w:t>
      </w:r>
      <w:r>
        <w:rPr>
          <w:rFonts w:ascii="Times New Roman"/>
          <w:b w:val="false"/>
          <w:i w:val="false"/>
          <w:color w:val="000000"/>
          <w:sz w:val="28"/>
        </w:rPr>
        <w:t>9) заңдылығы;</w:t>
      </w:r>
      <w:r>
        <w:br/>
      </w:r>
      <w:r>
        <w:rPr>
          <w:rFonts w:ascii="Times New Roman"/>
          <w:b w:val="false"/>
          <w:i w:val="false"/>
          <w:color w:val="000000"/>
          <w:sz w:val="28"/>
        </w:rPr>
        <w:t>
      </w:t>
      </w:r>
      <w:r>
        <w:rPr>
          <w:rFonts w:ascii="Times New Roman"/>
          <w:b w:val="false"/>
          <w:i w:val="false"/>
          <w:color w:val="000000"/>
          <w:sz w:val="28"/>
        </w:rPr>
        <w:t>10) жариялылығы;</w:t>
      </w:r>
      <w:r>
        <w:br/>
      </w:r>
      <w:r>
        <w:rPr>
          <w:rFonts w:ascii="Times New Roman"/>
          <w:b w:val="false"/>
          <w:i w:val="false"/>
          <w:color w:val="000000"/>
          <w:sz w:val="28"/>
        </w:rPr>
        <w:t>
      </w:t>
      </w:r>
      <w:r>
        <w:rPr>
          <w:rFonts w:ascii="Times New Roman"/>
          <w:b w:val="false"/>
          <w:i w:val="false"/>
          <w:color w:val="000000"/>
          <w:sz w:val="28"/>
        </w:rPr>
        <w:t>11) ашықтығы.</w:t>
      </w:r>
      <w:r>
        <w:br/>
      </w:r>
      <w:r>
        <w:rPr>
          <w:rFonts w:ascii="Times New Roman"/>
          <w:b w:val="false"/>
          <w:i w:val="false"/>
          <w:color w:val="000000"/>
          <w:sz w:val="28"/>
        </w:rPr>
        <w:t>
</w:t>
      </w:r>
    </w:p>
    <w:bookmarkStart w:name="z180" w:id="9"/>
    <w:p>
      <w:pPr>
        <w:spacing w:after="0"/>
        <w:ind w:left="0"/>
        <w:jc w:val="left"/>
      </w:pPr>
      <w:r>
        <w:rPr>
          <w:rFonts w:ascii="Times New Roman"/>
          <w:b/>
          <w:i w:val="false"/>
          <w:color w:val="000000"/>
        </w:rPr>
        <w:t xml:space="preserve"> 4. Шағымдану тәртібі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18. Білім беру ұйымы қызметкерінің әрекетіне (әрекетсіздігіне) шағымдану тәртібі туралы ақпаратты білім беру ұйымының қабылдау комиссиясы төрағасынан алуға болады.</w:t>
      </w:r>
      <w:r>
        <w:br/>
      </w:r>
      <w:r>
        <w:rPr>
          <w:rFonts w:ascii="Times New Roman"/>
          <w:b w:val="false"/>
          <w:i w:val="false"/>
          <w:color w:val="000000"/>
          <w:sz w:val="28"/>
        </w:rPr>
        <w:t>
      </w:t>
      </w:r>
      <w:r>
        <w:rPr>
          <w:rFonts w:ascii="Times New Roman"/>
          <w:b w:val="false"/>
          <w:i w:val="false"/>
          <w:color w:val="000000"/>
          <w:sz w:val="28"/>
        </w:rPr>
        <w:t>19. Шағымдар ауызша немесе жазбаша нысанда телефонмен, поштамен немесе жұмыс күндері білім беру ұйымының қабылдау бөлмесі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20. Білім беру ұйымы тікелей қызмет көрсетеді. Мемлекеттік қызметті алушы мемлекеттік қызмет көрсету сапасына қанағаттанбаған жағдайда, азаматтардың шағымы білім беру ұйымы басшысының атына жазбаша түрде қабылданады.</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22. Шағым беру үшiн мемлекеттік қызметті алушы еркiн нысанда өз қолымен жазылған өтінішті береді.</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оқу орнының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188" w:id="10"/>
    <w:p>
      <w:pPr>
        <w:spacing w:after="0"/>
        <w:ind w:left="0"/>
        <w:jc w:val="left"/>
      </w:pPr>
      <w:r>
        <w:rPr>
          <w:rFonts w:ascii="Times New Roman"/>
          <w:b/>
          <w:i w:val="false"/>
          <w:color w:val="000000"/>
        </w:rPr>
        <w:t xml:space="preserve"> "Білім туралы құжаттардың телнұсқаларын беру" мемлекеттік қызмет көрсету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1.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4-бабы </w:t>
      </w:r>
      <w:r>
        <w:rPr>
          <w:rFonts w:ascii="Times New Roman"/>
          <w:b w:val="false"/>
          <w:i w:val="false"/>
          <w:color w:val="000000"/>
          <w:sz w:val="28"/>
        </w:rPr>
        <w:t>9)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w:t>
      </w:r>
      <w:r>
        <w:rPr>
          <w:rFonts w:ascii="Times New Roman"/>
          <w:b w:val="false"/>
          <w:i w:val="false"/>
          <w:color w:val="000000"/>
          <w:sz w:val="28"/>
        </w:rPr>
        <w:t>№ 1310</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 тәртібі туралы толық ақпарат білім беру ұйымының веб-сайтында орналастырылады.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көрсетудің нәтижесі білім туралы құжаттың телнұсқасы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қызметтің көрсету мерзімдері:</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w:t>
      </w:r>
      <w:r>
        <w:rPr>
          <w:rFonts w:ascii="Times New Roman"/>
          <w:b w:val="false"/>
          <w:i w:val="false"/>
          <w:color w:val="000000"/>
          <w:sz w:val="28"/>
        </w:rPr>
        <w:t>2) мемлекеттік қызметті алу үшін өтініш берген сәттен бастап күнтізбелік 10 күн ішінде.</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w:t>
      </w:r>
      <w:r>
        <w:br/>
      </w:r>
      <w:r>
        <w:rPr>
          <w:rFonts w:ascii="Times New Roman"/>
          <w:b w:val="false"/>
          <w:i w:val="false"/>
          <w:color w:val="000000"/>
          <w:sz w:val="28"/>
        </w:rPr>
        <w:t>
      Дене мүмкіндіктері шектеулі азаматтарға кедергісіз қол жеткізуі үшін ғимараттарда пандусы бар кіреберіс қарастырылады.</w:t>
      </w:r>
      <w:r>
        <w:br/>
      </w:r>
      <w:r>
        <w:rPr>
          <w:rFonts w:ascii="Times New Roman"/>
          <w:b w:val="false"/>
          <w:i w:val="false"/>
          <w:color w:val="000000"/>
          <w:sz w:val="28"/>
        </w:rPr>
        <w:t>
</w:t>
      </w:r>
    </w:p>
    <w:bookmarkStart w:name="z204" w:id="11"/>
    <w:p>
      <w:pPr>
        <w:spacing w:after="0"/>
        <w:ind w:left="0"/>
        <w:jc w:val="left"/>
      </w:pPr>
      <w:r>
        <w:rPr>
          <w:rFonts w:ascii="Times New Roman"/>
          <w:b/>
          <w:i w:val="false"/>
          <w:color w:val="000000"/>
        </w:rPr>
        <w:t xml:space="preserve"> 2. Мемлекеттік қызметті көрсету тәртібі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алушылар мынадай құжаттарды ұсынады:</w:t>
      </w:r>
      <w:r>
        <w:br/>
      </w:r>
      <w:r>
        <w:rPr>
          <w:rFonts w:ascii="Times New Roman"/>
          <w:b w:val="false"/>
          <w:i w:val="false"/>
          <w:color w:val="000000"/>
          <w:sz w:val="28"/>
        </w:rPr>
        <w:t>
      </w:t>
      </w:r>
      <w:r>
        <w:rPr>
          <w:rFonts w:ascii="Times New Roman"/>
          <w:b w:val="false"/>
          <w:i w:val="false"/>
          <w:color w:val="000000"/>
          <w:sz w:val="28"/>
        </w:rPr>
        <w:t>1) құжатты жоғалтқан азаматтың білім беру ұйымы басшысының атына оның жоғалу жағдайы баяндалған өтініші;</w:t>
      </w:r>
      <w:r>
        <w:br/>
      </w:r>
      <w:r>
        <w:rPr>
          <w:rFonts w:ascii="Times New Roman"/>
          <w:b w:val="false"/>
          <w:i w:val="false"/>
          <w:color w:val="000000"/>
          <w:sz w:val="28"/>
        </w:rPr>
        <w:t>
      </w:t>
      </w:r>
      <w:r>
        <w:rPr>
          <w:rFonts w:ascii="Times New Roman"/>
          <w:b w:val="false"/>
          <w:i w:val="false"/>
          <w:color w:val="000000"/>
          <w:sz w:val="28"/>
        </w:rPr>
        <w:t>2) құжаттың нөмірі және берілген күні көрсетілген құжаттың жоғалғаны жөніндегі газеттен үзінді;</w:t>
      </w:r>
      <w:r>
        <w:br/>
      </w:r>
      <w:r>
        <w:rPr>
          <w:rFonts w:ascii="Times New Roman"/>
          <w:b w:val="false"/>
          <w:i w:val="false"/>
          <w:color w:val="000000"/>
          <w:sz w:val="28"/>
        </w:rPr>
        <w:t>
      </w:t>
      </w:r>
      <w:r>
        <w:rPr>
          <w:rFonts w:ascii="Times New Roman"/>
          <w:b w:val="false"/>
          <w:i w:val="false"/>
          <w:color w:val="000000"/>
          <w:sz w:val="28"/>
        </w:rPr>
        <w:t>3) туу туралы куәліктің немесе жеке куәліктің көшірмесі;</w:t>
      </w:r>
      <w:r>
        <w:br/>
      </w:r>
      <w:r>
        <w:rPr>
          <w:rFonts w:ascii="Times New Roman"/>
          <w:b w:val="false"/>
          <w:i w:val="false"/>
          <w:color w:val="000000"/>
          <w:sz w:val="28"/>
        </w:rPr>
        <w:t>
      </w:t>
      </w:r>
      <w:r>
        <w:rPr>
          <w:rFonts w:ascii="Times New Roman"/>
          <w:b w:val="false"/>
          <w:i w:val="false"/>
          <w:color w:val="000000"/>
          <w:sz w:val="28"/>
        </w:rPr>
        <w:t>4) жоғалған заттарды табу бюросынан анықтама.</w:t>
      </w:r>
      <w:r>
        <w:br/>
      </w:r>
      <w:r>
        <w:rPr>
          <w:rFonts w:ascii="Times New Roman"/>
          <w:b w:val="false"/>
          <w:i w:val="false"/>
          <w:color w:val="000000"/>
          <w:sz w:val="28"/>
        </w:rPr>
        <w:t>
      </w:t>
      </w:r>
      <w:r>
        <w:rPr>
          <w:rFonts w:ascii="Times New Roman"/>
          <w:b w:val="false"/>
          <w:i w:val="false"/>
          <w:color w:val="000000"/>
          <w:sz w:val="28"/>
        </w:rPr>
        <w:t>12. Мемлекеттік қызмет көрсету туралы ақпарат білім беру ұйымдарының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13. Мемлекеттік қызметті алу үшін қажетті құжаттар білім беру ұйымдарына тапсырылады.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w:t>
      </w:r>
      <w:r>
        <w:rPr>
          <w:rFonts w:ascii="Times New Roman"/>
          <w:b w:val="false"/>
          <w:i w:val="false"/>
          <w:color w:val="000000"/>
          <w:sz w:val="28"/>
        </w:rPr>
        <w:t>1)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2)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3) ұсынылған құжаттардың атаулары және саны;</w:t>
      </w:r>
      <w:r>
        <w:br/>
      </w:r>
      <w:r>
        <w:rPr>
          <w:rFonts w:ascii="Times New Roman"/>
          <w:b w:val="false"/>
          <w:i w:val="false"/>
          <w:color w:val="000000"/>
          <w:sz w:val="28"/>
        </w:rPr>
        <w:t>
      </w:t>
      </w:r>
      <w:r>
        <w:rPr>
          <w:rFonts w:ascii="Times New Roman"/>
          <w:b w:val="false"/>
          <w:i w:val="false"/>
          <w:color w:val="000000"/>
          <w:sz w:val="28"/>
        </w:rPr>
        <w:t>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5) құжаттардың ресімдеуге өтінішті қабылдаған білім беру ұйымы өкілінің тегі, аты, әкесінің аты;</w:t>
      </w:r>
      <w:r>
        <w:br/>
      </w:r>
      <w:r>
        <w:rPr>
          <w:rFonts w:ascii="Times New Roman"/>
          <w:b w:val="false"/>
          <w:i w:val="false"/>
          <w:color w:val="000000"/>
          <w:sz w:val="28"/>
        </w:rPr>
        <w:t>
      </w:t>
      </w:r>
      <w:r>
        <w:rPr>
          <w:rFonts w:ascii="Times New Roman"/>
          <w:b w:val="false"/>
          <w:i w:val="false"/>
          <w:color w:val="000000"/>
          <w:sz w:val="28"/>
        </w:rPr>
        <w:t>6) мемлекеттік қызметті алушының тегі, аты, әкесінің аты, байланыс деректері.</w:t>
      </w:r>
      <w:r>
        <w:br/>
      </w:r>
      <w:r>
        <w:rPr>
          <w:rFonts w:ascii="Times New Roman"/>
          <w:b w:val="false"/>
          <w:i w:val="false"/>
          <w:color w:val="000000"/>
          <w:sz w:val="28"/>
        </w:rPr>
        <w:t>
      </w:t>
      </w:r>
      <w:r>
        <w:rPr>
          <w:rFonts w:ascii="Times New Roman"/>
          <w:b w:val="false"/>
          <w:i w:val="false"/>
          <w:color w:val="000000"/>
          <w:sz w:val="28"/>
        </w:rPr>
        <w:t>15. Мемлекеттік қызметті көрсету нәтижесін жеткізу мемлекеттік қызметті алушының (заңды өкілінің) жеке қатысуымен асырылады.</w:t>
      </w:r>
      <w:r>
        <w:br/>
      </w:r>
      <w:r>
        <w:rPr>
          <w:rFonts w:ascii="Times New Roman"/>
          <w:b w:val="false"/>
          <w:i w:val="false"/>
          <w:color w:val="000000"/>
          <w:sz w:val="28"/>
        </w:rPr>
        <w:t>
      </w:t>
      </w:r>
      <w:r>
        <w:rPr>
          <w:rFonts w:ascii="Times New Roman"/>
          <w:b w:val="false"/>
          <w:i w:val="false"/>
          <w:color w:val="000000"/>
          <w:sz w:val="28"/>
        </w:rPr>
        <w:t xml:space="preserve">16.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 Мемлекеттік қызметті алушы көрсетілген кедергілерді жойған жағдайда өтініш жалпы негізде қарастырылады.</w:t>
      </w:r>
      <w:r>
        <w:br/>
      </w:r>
      <w:r>
        <w:rPr>
          <w:rFonts w:ascii="Times New Roman"/>
          <w:b w:val="false"/>
          <w:i w:val="false"/>
          <w:color w:val="000000"/>
          <w:sz w:val="28"/>
        </w:rPr>
        <w:t>
      Мемлекеттік қызметті алушы мемлекеттік қызметті ұсынудан бас тартылғаны туралы дәлелді жауапты білім беру ұйымынан алады.</w:t>
      </w:r>
      <w:r>
        <w:br/>
      </w:r>
      <w:r>
        <w:rPr>
          <w:rFonts w:ascii="Times New Roman"/>
          <w:b w:val="false"/>
          <w:i w:val="false"/>
          <w:color w:val="000000"/>
          <w:sz w:val="28"/>
        </w:rPr>
        <w:t>
</w:t>
      </w:r>
    </w:p>
    <w:bookmarkStart w:name="z221" w:id="12"/>
    <w:p>
      <w:pPr>
        <w:spacing w:after="0"/>
        <w:ind w:left="0"/>
        <w:jc w:val="left"/>
      </w:pPr>
      <w:r>
        <w:rPr>
          <w:rFonts w:ascii="Times New Roman"/>
          <w:b/>
          <w:i w:val="false"/>
          <w:color w:val="000000"/>
        </w:rPr>
        <w:t xml:space="preserve"> 3. Жұмыс қағидаттары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17. Білім беру ұйымының қызметі заңнамалық және нормативтік құқықтық актілердің сақталуына негізделеді және сыпайылық, толық ақпарат ұсыну, оны сақтау, қорғау және құпиялығын қамтамасыз ету қағидаттарында жүзеге асырылады.</w:t>
      </w:r>
      <w:r>
        <w:br/>
      </w:r>
      <w:r>
        <w:rPr>
          <w:rFonts w:ascii="Times New Roman"/>
          <w:b w:val="false"/>
          <w:i w:val="false"/>
          <w:color w:val="000000"/>
          <w:sz w:val="28"/>
        </w:rPr>
        <w:t>
</w:t>
      </w:r>
    </w:p>
    <w:bookmarkStart w:name="z223" w:id="13"/>
    <w:p>
      <w:pPr>
        <w:spacing w:after="0"/>
        <w:ind w:left="0"/>
        <w:jc w:val="left"/>
      </w:pPr>
      <w:r>
        <w:rPr>
          <w:rFonts w:ascii="Times New Roman"/>
          <w:b/>
          <w:i w:val="false"/>
          <w:color w:val="000000"/>
        </w:rPr>
        <w:t xml:space="preserve"> 4. Шағымдану тәртібі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18. Білім беру ұйымы қызметкерінің әрекетіне (әрекетсіздігіне) шағымдану тәртібі туралы ақпаратты білім беру ұйымының оқу бөлімінен алуға болады.</w:t>
      </w:r>
      <w:r>
        <w:br/>
      </w:r>
      <w:r>
        <w:rPr>
          <w:rFonts w:ascii="Times New Roman"/>
          <w:b w:val="false"/>
          <w:i w:val="false"/>
          <w:color w:val="000000"/>
          <w:sz w:val="28"/>
        </w:rPr>
        <w:t>
      </w:t>
      </w:r>
      <w:r>
        <w:rPr>
          <w:rFonts w:ascii="Times New Roman"/>
          <w:b w:val="false"/>
          <w:i w:val="false"/>
          <w:color w:val="000000"/>
          <w:sz w:val="28"/>
        </w:rPr>
        <w:t>19. Шағымдар ауызша немесе жазбаша түрде телефонмен, поштамен немесе ұйым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20. Көрсетілген қызмет нәтижелерімен келіспеген жағдайда мемлекеттік қызметті алушылар апелляцияның жоғарғы инстанциясы – Қазақстан Республикасы Білім және ғылым министрлігіне жүгіне алады.</w:t>
      </w:r>
      <w:r>
        <w:br/>
      </w:r>
      <w:r>
        <w:rPr>
          <w:rFonts w:ascii="Times New Roman"/>
          <w:b w:val="false"/>
          <w:i w:val="false"/>
          <w:color w:val="000000"/>
          <w:sz w:val="28"/>
        </w:rPr>
        <w:t>
      </w:t>
      </w:r>
      <w:r>
        <w:rPr>
          <w:rFonts w:ascii="Times New Roman"/>
          <w:b w:val="false"/>
          <w:i w:val="false"/>
          <w:color w:val="000000"/>
          <w:sz w:val="28"/>
        </w:rPr>
        <w:t>21. Көрсетілген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22. Білім беру ұйымына шағым беру үшін мемлекеттік қызметті алушы еркін үлгіде өз қолымен жазған өтінішін тапсырады.</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жоғары оқу орнының кіріс ақпараттары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231" w:id="14"/>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 регламенті</w:t>
      </w:r>
      <w:r>
        <w:br/>
      </w:r>
      <w:r>
        <w:rPr>
          <w:rFonts w:ascii="Times New Roman"/>
          <w:b/>
          <w:i w:val="false"/>
          <w:color w:val="000000"/>
        </w:rPr>
        <w:t>1. Жалпы ережелер</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Қазақстан Республикасының орта білім беру ұйымдары (бұдан әрі – білім беру ұйымдары)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1) Қазақстан Республикасының Конституциясы;</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2007 жылғы 27 шілдедегі Заңы;</w:t>
      </w:r>
      <w:r>
        <w:br/>
      </w:r>
      <w:r>
        <w:rPr>
          <w:rFonts w:ascii="Times New Roman"/>
          <w:b w:val="false"/>
          <w:i w:val="false"/>
          <w:color w:val="000000"/>
          <w:sz w:val="28"/>
        </w:rPr>
        <w:t>
      </w:t>
      </w:r>
      <w:r>
        <w:rPr>
          <w:rFonts w:ascii="Times New Roman"/>
          <w:b w:val="false"/>
          <w:i w:val="false"/>
          <w:color w:val="000000"/>
          <w:sz w:val="28"/>
        </w:rPr>
        <w:t xml:space="preserve">3)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w:t>
      </w:r>
      <w:r>
        <w:rPr>
          <w:rFonts w:ascii="Times New Roman"/>
          <w:b w:val="false"/>
          <w:i w:val="false"/>
          <w:color w:val="000000"/>
          <w:sz w:val="28"/>
        </w:rPr>
        <w:t>№ 127</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көрсетудің тәртібі туралы толық ақпарат Қазақстан Республикасы Білім және ғылым министрлігінің www.edu.gov.kz және "Жамбыл облысы әкімдігінің білім басқармасы" коммуналдық мемлекеттік мекемесінің bilim.edu.zhambyl.kz сайттарында орналастырылады.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w:t>
      </w:r>
      <w:r>
        <w:rPr>
          <w:rFonts w:ascii="Times New Roman"/>
          <w:b w:val="false"/>
          <w:i w:val="false"/>
          <w:color w:val="000000"/>
          <w:sz w:val="28"/>
        </w:rPr>
        <w:t>1)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w:t>
      </w:r>
      <w:r>
        <w:rPr>
          <w:rFonts w:ascii="Times New Roman"/>
          <w:b w:val="false"/>
          <w:i w:val="false"/>
          <w:color w:val="000000"/>
          <w:sz w:val="28"/>
        </w:rPr>
        <w:t>2)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w:t>
      </w:r>
      <w:r>
        <w:rPr>
          <w:rFonts w:ascii="Times New Roman"/>
          <w:b w:val="false"/>
          <w:i w:val="false"/>
          <w:color w:val="000000"/>
          <w:sz w:val="28"/>
        </w:rPr>
        <w:t>8.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демалыс және мереке күндерін қоспағанда, күн сайын 9.00-ден 13.00-ге дейін жүзеге асырылады.</w:t>
      </w:r>
      <w:r>
        <w:br/>
      </w:r>
      <w:r>
        <w:rPr>
          <w:rFonts w:ascii="Times New Roman"/>
          <w:b w:val="false"/>
          <w:i w:val="false"/>
          <w:color w:val="000000"/>
          <w:sz w:val="28"/>
        </w:rPr>
        <w:t>
      Алдын ала жазылу және жеделдетіп ресімдеу қарастырылмаған.</w:t>
      </w:r>
      <w:r>
        <w:br/>
      </w:r>
      <w:r>
        <w:rPr>
          <w:rFonts w:ascii="Times New Roman"/>
          <w:b w:val="false"/>
          <w:i w:val="false"/>
          <w:color w:val="000000"/>
          <w:sz w:val="28"/>
        </w:rPr>
        <w:t>
      </w:t>
      </w:r>
      <w:r>
        <w:rPr>
          <w:rFonts w:ascii="Times New Roman"/>
          <w:b w:val="false"/>
          <w:i w:val="false"/>
          <w:color w:val="000000"/>
          <w:sz w:val="28"/>
        </w:rPr>
        <w:t>10. Мемлекеттік қызмет өтініш берушінің тұрғылықты жері бойынша және аталған білім беру ұйымының қызмет көрсету аумағын (шағын аудан) есепке ала отырып, білім беру ұйымдарында көрсетіледі.</w:t>
      </w:r>
      <w:r>
        <w:br/>
      </w:r>
      <w:r>
        <w:rPr>
          <w:rFonts w:ascii="Times New Roman"/>
          <w:b w:val="false"/>
          <w:i w:val="false"/>
          <w:color w:val="000000"/>
          <w:sz w:val="28"/>
        </w:rPr>
        <w:t>
      Күтуге және қажетті құжаттарды дайындауға қолайлы болуы үшін ғимарат креслолармен және орындықтармен жабдықталған.</w:t>
      </w:r>
      <w:r>
        <w:br/>
      </w:r>
      <w:r>
        <w:rPr>
          <w:rFonts w:ascii="Times New Roman"/>
          <w:b w:val="false"/>
          <w:i w:val="false"/>
          <w:color w:val="000000"/>
          <w:sz w:val="28"/>
        </w:rPr>
        <w:t>
</w:t>
      </w:r>
    </w:p>
    <w:bookmarkStart w:name="z248" w:id="15"/>
    <w:p>
      <w:pPr>
        <w:spacing w:after="0"/>
        <w:ind w:left="0"/>
        <w:jc w:val="left"/>
      </w:pPr>
      <w:r>
        <w:rPr>
          <w:rFonts w:ascii="Times New Roman"/>
          <w:b/>
          <w:i w:val="false"/>
          <w:color w:val="000000"/>
        </w:rPr>
        <w:t xml:space="preserve"> 2. Мемлекеттік қызмет көрсету тәртібі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білім беру ұйымына өтініш білдірген жағдайда мынадай құжаттарды ұсынады:</w:t>
      </w:r>
      <w:r>
        <w:br/>
      </w:r>
      <w:r>
        <w:rPr>
          <w:rFonts w:ascii="Times New Roman"/>
          <w:b w:val="false"/>
          <w:i w:val="false"/>
          <w:color w:val="000000"/>
          <w:sz w:val="28"/>
        </w:rPr>
        <w:t>
      </w:t>
      </w:r>
      <w:r>
        <w:rPr>
          <w:rFonts w:ascii="Times New Roman"/>
          <w:b w:val="false"/>
          <w:i w:val="false"/>
          <w:color w:val="000000"/>
          <w:sz w:val="28"/>
        </w:rPr>
        <w:t>1) баланың заңды өкілдерінен өтініш (еркін нысанда);</w:t>
      </w:r>
      <w:r>
        <w:br/>
      </w:r>
      <w:r>
        <w:rPr>
          <w:rFonts w:ascii="Times New Roman"/>
          <w:b w:val="false"/>
          <w:i w:val="false"/>
          <w:color w:val="000000"/>
          <w:sz w:val="28"/>
        </w:rPr>
        <w:t>
      </w:t>
      </w:r>
      <w:r>
        <w:rPr>
          <w:rFonts w:ascii="Times New Roman"/>
          <w:b w:val="false"/>
          <w:i w:val="false"/>
          <w:color w:val="000000"/>
          <w:sz w:val="28"/>
        </w:rPr>
        <w:t>2)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3) денсаулығы туралы анықтама (денсаулық паспорты);</w:t>
      </w:r>
      <w:r>
        <w:br/>
      </w:r>
      <w:r>
        <w:rPr>
          <w:rFonts w:ascii="Times New Roman"/>
          <w:b w:val="false"/>
          <w:i w:val="false"/>
          <w:color w:val="000000"/>
          <w:sz w:val="28"/>
        </w:rPr>
        <w:t>
      </w:t>
      </w:r>
      <w:r>
        <w:rPr>
          <w:rFonts w:ascii="Times New Roman"/>
          <w:b w:val="false"/>
          <w:i w:val="false"/>
          <w:color w:val="000000"/>
          <w:sz w:val="28"/>
        </w:rPr>
        <w:t>4) тұратын жерінен анықтама немесе тұратын жерін растайтын басқа құжат;</w:t>
      </w:r>
      <w:r>
        <w:br/>
      </w:r>
      <w:r>
        <w:rPr>
          <w:rFonts w:ascii="Times New Roman"/>
          <w:b w:val="false"/>
          <w:i w:val="false"/>
          <w:color w:val="000000"/>
          <w:sz w:val="28"/>
        </w:rPr>
        <w:t>
      </w:t>
      </w:r>
      <w:r>
        <w:rPr>
          <w:rFonts w:ascii="Times New Roman"/>
          <w:b w:val="false"/>
          <w:i w:val="false"/>
          <w:color w:val="000000"/>
          <w:sz w:val="28"/>
        </w:rPr>
        <w:t>5) 3х4 көлеміндегі 2 дана фотосурет.</w:t>
      </w:r>
      <w:r>
        <w:br/>
      </w:r>
      <w:r>
        <w:rPr>
          <w:rFonts w:ascii="Times New Roman"/>
          <w:b w:val="false"/>
          <w:i w:val="false"/>
          <w:color w:val="000000"/>
          <w:sz w:val="28"/>
        </w:rPr>
        <w:t>
      Бастауыш білім беру ұйымына 1-сыныпқа келуші баланың заңды өкілдерінен өтініш ағымдағы жылғы 1 маусымнан 30 тамызға дейін жүргізіледі.</w:t>
      </w:r>
      <w:r>
        <w:br/>
      </w:r>
      <w:r>
        <w:rPr>
          <w:rFonts w:ascii="Times New Roman"/>
          <w:b w:val="false"/>
          <w:i w:val="false"/>
          <w:color w:val="000000"/>
          <w:sz w:val="28"/>
        </w:rPr>
        <w:t>
      1-сыныпқа қабылдау кезінде жекеменшік білім беру ұйымынан басқа бастауыш білім беру ұйымдары емтихан мен тестілеу жүргізбейді.</w:t>
      </w:r>
      <w:r>
        <w:br/>
      </w:r>
      <w:r>
        <w:rPr>
          <w:rFonts w:ascii="Times New Roman"/>
          <w:b w:val="false"/>
          <w:i w:val="false"/>
          <w:color w:val="000000"/>
          <w:sz w:val="28"/>
        </w:rPr>
        <w:t>
      Білім беру ұйымына құжаттарды қабылдау немесе оқуға қабылдау бойынша мемлекеттік қызметті алуға үміткер мемлекеттік қызметті алушы таңдаған оқыту бейініне сәйкес білім беру ұйымының мәртебесін, білім беру деңгейін, сондай-ақ, білім беру ұйымының қызмет көрсету аумағын (шағын аудан) ескергені жөн.</w:t>
      </w:r>
      <w:r>
        <w:br/>
      </w:r>
      <w:r>
        <w:rPr>
          <w:rFonts w:ascii="Times New Roman"/>
          <w:b w:val="false"/>
          <w:i w:val="false"/>
          <w:color w:val="000000"/>
          <w:sz w:val="28"/>
        </w:rPr>
        <w:t>
      </w:t>
      </w:r>
      <w:r>
        <w:rPr>
          <w:rFonts w:ascii="Times New Roman"/>
          <w:b w:val="false"/>
          <w:i w:val="false"/>
          <w:color w:val="000000"/>
          <w:sz w:val="28"/>
        </w:rPr>
        <w:t>12. Мемлекеттік қызмет туралы ақпаратты Министрліктің www.edu.gov.kz және "Жамбыл облысы әкімдігінің білім басқармасы" коммуналдық мемлекеттік мекемесінің bilim.edu.zhambyl.kz сайттарынан, сондай-ақ білім беру ұйымдарының ақпараттық стенділерінен алуға болады.</w:t>
      </w:r>
      <w:r>
        <w:br/>
      </w:r>
      <w:r>
        <w:rPr>
          <w:rFonts w:ascii="Times New Roman"/>
          <w:b w:val="false"/>
          <w:i w:val="false"/>
          <w:color w:val="000000"/>
          <w:sz w:val="28"/>
        </w:rPr>
        <w:t>
      </w:t>
      </w:r>
      <w:r>
        <w:rPr>
          <w:rFonts w:ascii="Times New Roman"/>
          <w:b w:val="false"/>
          <w:i w:val="false"/>
          <w:color w:val="000000"/>
          <w:sz w:val="28"/>
        </w:rPr>
        <w:t>13. Мемлекеттік қызметті алушының құжаттары білім беру ұйымының кеңсесіне жауапты тұлғаға тапсырылады.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1) өтінішті қабылдау нөмірі және уақыты;</w:t>
      </w:r>
      <w:r>
        <w:br/>
      </w:r>
      <w:r>
        <w:rPr>
          <w:rFonts w:ascii="Times New Roman"/>
          <w:b w:val="false"/>
          <w:i w:val="false"/>
          <w:color w:val="000000"/>
          <w:sz w:val="28"/>
        </w:rPr>
        <w:t>
      </w:t>
      </w:r>
      <w:r>
        <w:rPr>
          <w:rFonts w:ascii="Times New Roman"/>
          <w:b w:val="false"/>
          <w:i w:val="false"/>
          <w:color w:val="000000"/>
          <w:sz w:val="28"/>
        </w:rPr>
        <w:t>2) құжаттардың саны мен атауы;</w:t>
      </w:r>
      <w:r>
        <w:br/>
      </w:r>
      <w:r>
        <w:rPr>
          <w:rFonts w:ascii="Times New Roman"/>
          <w:b w:val="false"/>
          <w:i w:val="false"/>
          <w:color w:val="000000"/>
          <w:sz w:val="28"/>
        </w:rPr>
        <w:t>
      </w:t>
      </w:r>
      <w:r>
        <w:rPr>
          <w:rFonts w:ascii="Times New Roman"/>
          <w:b w:val="false"/>
          <w:i w:val="false"/>
          <w:color w:val="000000"/>
          <w:sz w:val="28"/>
        </w:rPr>
        <w:t>3) құжаттарды қабылдаушы жауапты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15. Қызмет көрсету нәтижесін жеткізу тәсілі:</w:t>
      </w:r>
      <w:r>
        <w:br/>
      </w:r>
      <w:r>
        <w:rPr>
          <w:rFonts w:ascii="Times New Roman"/>
          <w:b w:val="false"/>
          <w:i w:val="false"/>
          <w:color w:val="000000"/>
          <w:sz w:val="28"/>
        </w:rPr>
        <w:t>
      білім беру ұйымдарына өтініш берушінің жеке қатысуы арқылы.</w:t>
      </w:r>
      <w:r>
        <w:br/>
      </w:r>
      <w:r>
        <w:rPr>
          <w:rFonts w:ascii="Times New Roman"/>
          <w:b w:val="false"/>
          <w:i w:val="false"/>
          <w:color w:val="000000"/>
          <w:sz w:val="28"/>
        </w:rPr>
        <w:t>
      </w:t>
      </w:r>
      <w:r>
        <w:rPr>
          <w:rFonts w:ascii="Times New Roman"/>
          <w:b w:val="false"/>
          <w:i w:val="false"/>
          <w:color w:val="000000"/>
          <w:sz w:val="28"/>
        </w:rPr>
        <w:t>16. Мемлекеттік қызметті алушыға мемлекеттік қызмет көрсетуден бас тартуға мыналар негіз болуы мүмкін:</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пакетінің толық берілмеуі;</w:t>
      </w:r>
      <w:r>
        <w:br/>
      </w:r>
      <w:r>
        <w:rPr>
          <w:rFonts w:ascii="Times New Roman"/>
          <w:b w:val="false"/>
          <w:i w:val="false"/>
          <w:color w:val="000000"/>
          <w:sz w:val="28"/>
        </w:rPr>
        <w:t>
      </w:t>
      </w:r>
      <w:r>
        <w:rPr>
          <w:rFonts w:ascii="Times New Roman"/>
          <w:b w:val="false"/>
          <w:i w:val="false"/>
          <w:color w:val="000000"/>
          <w:sz w:val="28"/>
        </w:rPr>
        <w:t>2) құжаттарда дәйексіз немесе бұрмаланған фактілердің (мәліметтердің) анықталуы;</w:t>
      </w:r>
      <w:r>
        <w:br/>
      </w:r>
      <w:r>
        <w:rPr>
          <w:rFonts w:ascii="Times New Roman"/>
          <w:b w:val="false"/>
          <w:i w:val="false"/>
          <w:color w:val="000000"/>
          <w:sz w:val="28"/>
        </w:rPr>
        <w:t>
      </w:t>
      </w:r>
      <w:r>
        <w:rPr>
          <w:rFonts w:ascii="Times New Roman"/>
          <w:b w:val="false"/>
          <w:i w:val="false"/>
          <w:color w:val="000000"/>
          <w:sz w:val="28"/>
        </w:rPr>
        <w:t>3) аталған білім беру ұйымында сұратылған білім беру деңгейінің жоқтығы немесе сәйкес келмеуі;</w:t>
      </w:r>
      <w:r>
        <w:br/>
      </w:r>
      <w:r>
        <w:rPr>
          <w:rFonts w:ascii="Times New Roman"/>
          <w:b w:val="false"/>
          <w:i w:val="false"/>
          <w:color w:val="000000"/>
          <w:sz w:val="28"/>
        </w:rPr>
        <w:t>
      </w:t>
      </w:r>
      <w:r>
        <w:rPr>
          <w:rFonts w:ascii="Times New Roman"/>
          <w:b w:val="false"/>
          <w:i w:val="false"/>
          <w:color w:val="000000"/>
          <w:sz w:val="28"/>
        </w:rPr>
        <w:t>4) мемлекеттік қызметті алушының оқу көрсеткішінің таңдалған білім беру ұйымының мәртебесіне сәйкес келмеуі;</w:t>
      </w:r>
      <w:r>
        <w:br/>
      </w:r>
      <w:r>
        <w:rPr>
          <w:rFonts w:ascii="Times New Roman"/>
          <w:b w:val="false"/>
          <w:i w:val="false"/>
          <w:color w:val="000000"/>
          <w:sz w:val="28"/>
        </w:rPr>
        <w:t>
      </w:t>
      </w:r>
      <w:r>
        <w:rPr>
          <w:rFonts w:ascii="Times New Roman"/>
          <w:b w:val="false"/>
          <w:i w:val="false"/>
          <w:color w:val="000000"/>
          <w:sz w:val="28"/>
        </w:rPr>
        <w:t>5) аталған білім беру ұйымының қызмет көрсету аумағына тұрғылықты жерінің сәйкес келмеуі.</w:t>
      </w:r>
      <w:r>
        <w:br/>
      </w:r>
      <w:r>
        <w:rPr>
          <w:rFonts w:ascii="Times New Roman"/>
          <w:b w:val="false"/>
          <w:i w:val="false"/>
          <w:color w:val="000000"/>
          <w:sz w:val="28"/>
        </w:rPr>
        <w:t>
      Аталған білім беру ұйымдарында қажетті оқыту бейіні жоқ болса, мемлекеттік қызметті алушыға аудан (қала) аумағындағы басқа да жалпы білім беретін мектептерде таңдаған оқыту бейіні бойынша бос орындардың болуы туралы ақпарат беріледі.</w:t>
      </w:r>
      <w:r>
        <w:br/>
      </w:r>
      <w:r>
        <w:rPr>
          <w:rFonts w:ascii="Times New Roman"/>
          <w:b w:val="false"/>
          <w:i w:val="false"/>
          <w:color w:val="000000"/>
          <w:sz w:val="28"/>
        </w:rPr>
        <w:t>
      Білім беру ұйымына қабылдау үшін өтініш берушінің құжаттарын қабылдау кезінде басшылар мемлекеттік қызметті алушыларды білім беру ұйымының Жарғысымен және басқа да білім беру үдерісін реттейтін құжаттармен таныстыруы тиіс.</w:t>
      </w:r>
      <w:r>
        <w:br/>
      </w:r>
      <w:r>
        <w:rPr>
          <w:rFonts w:ascii="Times New Roman"/>
          <w:b w:val="false"/>
          <w:i w:val="false"/>
          <w:color w:val="000000"/>
          <w:sz w:val="28"/>
        </w:rPr>
        <w:t>
</w:t>
      </w:r>
    </w:p>
    <w:bookmarkStart w:name="z268" w:id="16"/>
    <w:p>
      <w:pPr>
        <w:spacing w:after="0"/>
        <w:ind w:left="0"/>
        <w:jc w:val="left"/>
      </w:pPr>
      <w:r>
        <w:rPr>
          <w:rFonts w:ascii="Times New Roman"/>
          <w:b/>
          <w:i w:val="false"/>
          <w:color w:val="000000"/>
        </w:rPr>
        <w:t xml:space="preserve"> 3. Жұмыс қағидаттары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17. Білім беру ұйымдарының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3) сыпайылық;</w:t>
      </w:r>
      <w:r>
        <w:br/>
      </w:r>
      <w:r>
        <w:rPr>
          <w:rFonts w:ascii="Times New Roman"/>
          <w:b w:val="false"/>
          <w:i w:val="false"/>
          <w:color w:val="000000"/>
          <w:sz w:val="28"/>
        </w:rPr>
        <w:t>
      </w:t>
      </w:r>
      <w:r>
        <w:rPr>
          <w:rFonts w:ascii="Times New Roman"/>
          <w:b w:val="false"/>
          <w:i w:val="false"/>
          <w:color w:val="000000"/>
          <w:sz w:val="28"/>
        </w:rPr>
        <w:t>4) жан-жақты және толық ақпарат беру;</w:t>
      </w:r>
      <w:r>
        <w:br/>
      </w:r>
      <w:r>
        <w:rPr>
          <w:rFonts w:ascii="Times New Roman"/>
          <w:b w:val="false"/>
          <w:i w:val="false"/>
          <w:color w:val="000000"/>
          <w:sz w:val="28"/>
        </w:rPr>
        <w:t>
      </w:t>
      </w:r>
      <w:r>
        <w:rPr>
          <w:rFonts w:ascii="Times New Roman"/>
          <w:b w:val="false"/>
          <w:i w:val="false"/>
          <w:color w:val="000000"/>
          <w:sz w:val="28"/>
        </w:rPr>
        <w:t>5) қорғау және құпиялылық;</w:t>
      </w:r>
      <w:r>
        <w:br/>
      </w:r>
      <w:r>
        <w:rPr>
          <w:rFonts w:ascii="Times New Roman"/>
          <w:b w:val="false"/>
          <w:i w:val="false"/>
          <w:color w:val="000000"/>
          <w:sz w:val="28"/>
        </w:rPr>
        <w:t>
      </w:t>
      </w:r>
      <w:r>
        <w:rPr>
          <w:rFonts w:ascii="Times New Roman"/>
          <w:b w:val="false"/>
          <w:i w:val="false"/>
          <w:color w:val="000000"/>
          <w:sz w:val="28"/>
        </w:rPr>
        <w:t>6) мемлекеттік қызметті алушының мерзімінде алмаған құжаттарының сақталуын қамтамасыз ету.</w:t>
      </w:r>
      <w:r>
        <w:br/>
      </w:r>
      <w:r>
        <w:rPr>
          <w:rFonts w:ascii="Times New Roman"/>
          <w:b w:val="false"/>
          <w:i w:val="false"/>
          <w:color w:val="000000"/>
          <w:sz w:val="28"/>
        </w:rPr>
        <w:t>
</w:t>
      </w:r>
    </w:p>
    <w:bookmarkStart w:name="z276" w:id="17"/>
    <w:p>
      <w:pPr>
        <w:spacing w:after="0"/>
        <w:ind w:left="0"/>
        <w:jc w:val="left"/>
      </w:pPr>
      <w:r>
        <w:rPr>
          <w:rFonts w:ascii="Times New Roman"/>
          <w:b/>
          <w:i w:val="false"/>
          <w:color w:val="000000"/>
        </w:rPr>
        <w:t xml:space="preserve"> 4. Шағым беру тәртібі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18. Уәкілетті лауазымды тұлғаның іс-әрекетіне немесе әрекетсіздігіне шағымдану қажет болған жағдайда мемлекеттік қызметті алушы немесе оның заңды өкілі өңірлік уәкілетті білім беру органдарына: аудандық (қалалық) білім бөлімдері (бұдан әрі – аудан (қала) білім бөлімдері) хабарласуына болады.</w:t>
      </w:r>
      <w:r>
        <w:br/>
      </w:r>
      <w:r>
        <w:rPr>
          <w:rFonts w:ascii="Times New Roman"/>
          <w:b w:val="false"/>
          <w:i w:val="false"/>
          <w:color w:val="000000"/>
          <w:sz w:val="28"/>
        </w:rPr>
        <w:t>
      Егер мемлекеттік қызметті алушының заңды өкілі қабылданған шараларға қанағаттанбаса не мәселе жоғары деңгейде қарауды талап еткен жағдайда заңды өкіл Астана қаласы, Орынбор көшесі, 8, 11-кіреберіс мекенжайы бойынша Қазақстан Республикасы Білім және ғылым министрлігіне жазбаша түрде шағым жолдауына болады.</w:t>
      </w:r>
      <w:r>
        <w:br/>
      </w:r>
      <w:r>
        <w:rPr>
          <w:rFonts w:ascii="Times New Roman"/>
          <w:b w:val="false"/>
          <w:i w:val="false"/>
          <w:color w:val="000000"/>
          <w:sz w:val="28"/>
        </w:rPr>
        <w:t>
      Шағымдар поштамен немесе жұмыс күндері министрліктің кеңсесі арқылы хат түрінде қолма-қол қабылданады.</w:t>
      </w:r>
      <w:r>
        <w:br/>
      </w:r>
      <w:r>
        <w:rPr>
          <w:rFonts w:ascii="Times New Roman"/>
          <w:b w:val="false"/>
          <w:i w:val="false"/>
          <w:color w:val="000000"/>
          <w:sz w:val="28"/>
        </w:rPr>
        <w:t>
      </w:t>
      </w:r>
      <w:r>
        <w:rPr>
          <w:rFonts w:ascii="Times New Roman"/>
          <w:b w:val="false"/>
          <w:i w:val="false"/>
          <w:color w:val="000000"/>
          <w:sz w:val="28"/>
        </w:rPr>
        <w:t>19. Мемлекеттік қызмет көрсету сапасына наразы болған жағдайда мемлекеттік қызметті алушылар аудандық (қалалық) білім бөлімдері басшысының атына шағымданады.</w:t>
      </w:r>
      <w:r>
        <w:br/>
      </w:r>
      <w:r>
        <w:rPr>
          <w:rFonts w:ascii="Times New Roman"/>
          <w:b w:val="false"/>
          <w:i w:val="false"/>
          <w:color w:val="000000"/>
          <w:sz w:val="28"/>
        </w:rPr>
        <w:t>
      </w:t>
      </w:r>
      <w:r>
        <w:rPr>
          <w:rFonts w:ascii="Times New Roman"/>
          <w:b w:val="false"/>
          <w:i w:val="false"/>
          <w:color w:val="000000"/>
          <w:sz w:val="28"/>
        </w:rPr>
        <w:t>20. Мемлекеттік қызметті алушы көрсетілген мемлекеттік қызмет нәтижесімен келіспеген жағдайда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21. Шағым беру кезінде мемлекеттік қызметті алушы еркін нысандағы өтінішті тапсырады.</w:t>
      </w:r>
      <w:r>
        <w:br/>
      </w:r>
      <w:r>
        <w:rPr>
          <w:rFonts w:ascii="Times New Roman"/>
          <w:b w:val="false"/>
          <w:i w:val="false"/>
          <w:color w:val="000000"/>
          <w:sz w:val="28"/>
        </w:rPr>
        <w:t>
      </w:t>
      </w:r>
      <w:r>
        <w:rPr>
          <w:rFonts w:ascii="Times New Roman"/>
          <w:b w:val="false"/>
          <w:i w:val="false"/>
          <w:color w:val="000000"/>
          <w:sz w:val="28"/>
        </w:rPr>
        <w:t xml:space="preserve">22. Қабылданған шағымдар білім бөлімдерінің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"Білім туралы"</w:t>
      </w:r>
      <w:r>
        <w:rPr>
          <w:rFonts w:ascii="Times New Roman"/>
          <w:b w:val="false"/>
          <w:i w:val="false"/>
          <w:color w:val="000000"/>
          <w:sz w:val="28"/>
        </w:rPr>
        <w:t xml:space="preserve"> Қазақстан Республикасының 2007 жылғы 27 шілдедегі Заңы;</w:t>
      </w:r>
      <w:r>
        <w:br/>
      </w:r>
      <w:r>
        <w:rPr>
          <w:rFonts w:ascii="Times New Roman"/>
          <w:b w:val="false"/>
          <w:i w:val="false"/>
          <w:color w:val="000000"/>
          <w:sz w:val="28"/>
        </w:rPr>
        <w:t>
      </w:t>
      </w:r>
      <w:r>
        <w:rPr>
          <w:rFonts w:ascii="Times New Roman"/>
          <w:b w:val="false"/>
          <w:i w:val="false"/>
          <w:color w:val="000000"/>
          <w:sz w:val="28"/>
        </w:rPr>
        <w:t xml:space="preserve">2) "Кемтар балаларды әлеуметтік және медициналық-педагогикалық түзеу арқылы қолдау туралы" Қазақстан Республикасының 2002 жылғы 11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"Арнаулы бiлiм беру ұйымдары қызметiнiң үлгi ережесiн бекiту туралы" Қазақстан Республикасы Үкiметiнiң 2005 жылғы 3 ақпандағы </w:t>
      </w:r>
      <w:r>
        <w:rPr>
          <w:rFonts w:ascii="Times New Roman"/>
          <w:b w:val="false"/>
          <w:i w:val="false"/>
          <w:color w:val="000000"/>
          <w:sz w:val="28"/>
        </w:rPr>
        <w:t>№ 100</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w:t>
      </w:r>
      <w:r>
        <w:br/>
      </w:r>
      <w:r>
        <w:rPr>
          <w:rFonts w:ascii="Times New Roman"/>
          <w:b w:val="false"/>
          <w:i w:val="false"/>
          <w:color w:val="000000"/>
          <w:sz w:val="28"/>
        </w:rPr>
        <w:t>
      </w:t>
      </w:r>
      <w:r>
        <w:rPr>
          <w:rFonts w:ascii="Times New Roman"/>
          <w:b w:val="false"/>
          <w:i w:val="false"/>
          <w:color w:val="000000"/>
          <w:sz w:val="28"/>
        </w:rPr>
        <w:t xml:space="preserve">5)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w:t>
      </w:r>
      <w:r>
        <w:rPr>
          <w:rFonts w:ascii="Times New Roman"/>
          <w:b w:val="false"/>
          <w:i w:val="false"/>
          <w:color w:val="000000"/>
          <w:sz w:val="28"/>
        </w:rPr>
        <w:t>№ 974</w:t>
      </w:r>
      <w:r>
        <w:rPr>
          <w:rFonts w:ascii="Times New Roman"/>
          <w:b w:val="false"/>
          <w:i w:val="false"/>
          <w:color w:val="000000"/>
          <w:sz w:val="28"/>
        </w:rPr>
        <w:t xml:space="preserve"> бұйрығы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тәртібі туралы толық ақпарат "Жамбыл облысы әкімдігінің білім басқармасы" коммуналдық мемлекеттік мекемесінің bilim.edu.zhambyl.kz сайтында орналастырылады.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аяқтау нысаны білім беру ұйымының бұйрығы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қызметті алушы) ұсынылады.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мерзімдері:</w:t>
      </w:r>
      <w:r>
        <w:br/>
      </w:r>
      <w:r>
        <w:rPr>
          <w:rFonts w:ascii="Times New Roman"/>
          <w:b w:val="false"/>
          <w:i w:val="false"/>
          <w:color w:val="000000"/>
          <w:sz w:val="28"/>
        </w:rPr>
        <w:t xml:space="preserve">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демалыс және мереке күндерін қоспағанда, сағат 13.00-ден 14.30-ға дейінгі түскі үзіліспен күн сайын сағат 8.00-ден 17.00-ке дейін жүзеге асырылады.</w:t>
      </w:r>
      <w:r>
        <w:br/>
      </w:r>
      <w:r>
        <w:rPr>
          <w:rFonts w:ascii="Times New Roman"/>
          <w:b w:val="false"/>
          <w:i w:val="false"/>
          <w:color w:val="000000"/>
          <w:sz w:val="28"/>
        </w:rPr>
        <w:t>
      Алдын ала жазылу және жедел рәсімдеу қарастырылмаған.</w:t>
      </w:r>
      <w:r>
        <w:br/>
      </w:r>
      <w:r>
        <w:rPr>
          <w:rFonts w:ascii="Times New Roman"/>
          <w:b w:val="false"/>
          <w:i w:val="false"/>
          <w:color w:val="000000"/>
          <w:sz w:val="28"/>
        </w:rPr>
        <w:t>
      </w:t>
      </w:r>
      <w:r>
        <w:rPr>
          <w:rFonts w:ascii="Times New Roman"/>
          <w:b w:val="false"/>
          <w:i w:val="false"/>
          <w:color w:val="000000"/>
          <w:sz w:val="28"/>
        </w:rPr>
        <w:t>10.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w:t>
      </w:r>
    </w:p>
    <w:bookmarkStart w:name="z298" w:id="18"/>
    <w:p>
      <w:pPr>
        <w:spacing w:after="0"/>
        <w:ind w:left="0"/>
        <w:jc w:val="left"/>
      </w:pPr>
      <w:r>
        <w:rPr>
          <w:rFonts w:ascii="Times New Roman"/>
          <w:b/>
          <w:i w:val="false"/>
          <w:color w:val="000000"/>
        </w:rPr>
        <w:t xml:space="preserve"> 2. Мемлекеттік қызметті көрсету тәртібі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1) медициналық көрсеткіштер бойынша мүгедек баланы үйде оқыту қажеттілігі туралы қорытынды: жергілікті Қазақстан Республикасы Денсаулық сақтау министрлігінің алғашқы медициналық-санитарлық көмек көрсету ұйымдарындағы Дәрігерлік-консультациялық комиссия береді;</w:t>
      </w:r>
      <w:r>
        <w:br/>
      </w:r>
      <w:r>
        <w:rPr>
          <w:rFonts w:ascii="Times New Roman"/>
          <w:b w:val="false"/>
          <w:i w:val="false"/>
          <w:color w:val="000000"/>
          <w:sz w:val="28"/>
        </w:rPr>
        <w:t>
      </w:t>
      </w:r>
      <w:r>
        <w:rPr>
          <w:rFonts w:ascii="Times New Roman"/>
          <w:b w:val="false"/>
          <w:i w:val="false"/>
          <w:color w:val="000000"/>
          <w:sz w:val="28"/>
        </w:rPr>
        <w:t>2) мүгедек баланы үйде оқыту үшін білім беру бағдарламасы түрінің қорытындысы мен ұсынысы: тұрғылықты мекенжайы бойынша психологиялық – медициналық – педагогикалық консультация береді;</w:t>
      </w:r>
      <w:r>
        <w:br/>
      </w:r>
      <w:r>
        <w:rPr>
          <w:rFonts w:ascii="Times New Roman"/>
          <w:b w:val="false"/>
          <w:i w:val="false"/>
          <w:color w:val="000000"/>
          <w:sz w:val="28"/>
        </w:rPr>
        <w:t>
      </w:t>
      </w:r>
      <w:r>
        <w:rPr>
          <w:rFonts w:ascii="Times New Roman"/>
          <w:b w:val="false"/>
          <w:i w:val="false"/>
          <w:color w:val="000000"/>
          <w:sz w:val="28"/>
        </w:rPr>
        <w:t>3) білім беру ұйымы директорының атына ата-ананың еркін нысанда жазған өтініші;</w:t>
      </w:r>
      <w:r>
        <w:br/>
      </w:r>
      <w:r>
        <w:rPr>
          <w:rFonts w:ascii="Times New Roman"/>
          <w:b w:val="false"/>
          <w:i w:val="false"/>
          <w:color w:val="000000"/>
          <w:sz w:val="28"/>
        </w:rPr>
        <w:t>
      </w:t>
      </w:r>
      <w:r>
        <w:rPr>
          <w:rFonts w:ascii="Times New Roman"/>
          <w:b w:val="false"/>
          <w:i w:val="false"/>
          <w:color w:val="000000"/>
          <w:sz w:val="28"/>
        </w:rPr>
        <w:t>4) мемлекеттік қызметті алушы ата-аналарының біреуінің жеке басын куәландыратын құжаттарының көшірмесі;</w:t>
      </w:r>
      <w:r>
        <w:br/>
      </w:r>
      <w:r>
        <w:rPr>
          <w:rFonts w:ascii="Times New Roman"/>
          <w:b w:val="false"/>
          <w:i w:val="false"/>
          <w:color w:val="000000"/>
          <w:sz w:val="28"/>
        </w:rPr>
        <w:t>
      </w:t>
      </w:r>
      <w:r>
        <w:rPr>
          <w:rFonts w:ascii="Times New Roman"/>
          <w:b w:val="false"/>
          <w:i w:val="false"/>
          <w:color w:val="000000"/>
          <w:sz w:val="28"/>
        </w:rPr>
        <w:t>5) мемлекеттік қызметті алушының жеке басын куәландыратын құжаттар көшірмесі;</w:t>
      </w:r>
      <w:r>
        <w:br/>
      </w:r>
      <w:r>
        <w:rPr>
          <w:rFonts w:ascii="Times New Roman"/>
          <w:b w:val="false"/>
          <w:i w:val="false"/>
          <w:color w:val="000000"/>
          <w:sz w:val="28"/>
        </w:rPr>
        <w:t>
      </w:t>
      </w:r>
      <w:r>
        <w:rPr>
          <w:rFonts w:ascii="Times New Roman"/>
          <w:b w:val="false"/>
          <w:i w:val="false"/>
          <w:color w:val="000000"/>
          <w:sz w:val="28"/>
        </w:rPr>
        <w:t>6) мекенжай анықтамасы;</w:t>
      </w:r>
      <w:r>
        <w:br/>
      </w:r>
      <w:r>
        <w:rPr>
          <w:rFonts w:ascii="Times New Roman"/>
          <w:b w:val="false"/>
          <w:i w:val="false"/>
          <w:color w:val="000000"/>
          <w:sz w:val="28"/>
        </w:rPr>
        <w:t>
      </w:t>
      </w:r>
      <w:r>
        <w:rPr>
          <w:rFonts w:ascii="Times New Roman"/>
          <w:b w:val="false"/>
          <w:i w:val="false"/>
          <w:color w:val="000000"/>
          <w:sz w:val="28"/>
        </w:rPr>
        <w:t>7) ата-аналардың жұмыс орнынан анықтама.</w:t>
      </w:r>
      <w:r>
        <w:br/>
      </w:r>
      <w:r>
        <w:rPr>
          <w:rFonts w:ascii="Times New Roman"/>
          <w:b w:val="false"/>
          <w:i w:val="false"/>
          <w:color w:val="000000"/>
          <w:sz w:val="28"/>
        </w:rPr>
        <w:t>
      </w:t>
      </w:r>
      <w:r>
        <w:rPr>
          <w:rFonts w:ascii="Times New Roman"/>
          <w:b w:val="false"/>
          <w:i w:val="false"/>
          <w:color w:val="000000"/>
          <w:sz w:val="28"/>
        </w:rPr>
        <w:t>12. Мемлекеттік қызметті көрсету тәртібі туралы толық ақпарат "Жамбыл облысы әкімдігінің білім басқармасы" коммуналдық мемлекеттік мекемесінің bilim.edu.zhambyl.kz сайтында орналастырылады.</w:t>
      </w:r>
      <w:r>
        <w:br/>
      </w:r>
      <w:r>
        <w:rPr>
          <w:rFonts w:ascii="Times New Roman"/>
          <w:b w:val="false"/>
          <w:i w:val="false"/>
          <w:color w:val="000000"/>
          <w:sz w:val="28"/>
        </w:rPr>
        <w:t>
      </w:t>
      </w:r>
      <w:r>
        <w:rPr>
          <w:rFonts w:ascii="Times New Roman"/>
          <w:b w:val="false"/>
          <w:i w:val="false"/>
          <w:color w:val="000000"/>
          <w:sz w:val="28"/>
        </w:rPr>
        <w:t>13. Мемлекеттік қызметті алушылардың құжаттары білім беру ұйымының басшысына тапсырылады.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қажетті құжаттарды тапсыру кезінде мемлекеттік қызметті алушыға алатын күні белгіленген тізімдеме беріледі.</w:t>
      </w:r>
      <w:r>
        <w:br/>
      </w:r>
      <w:r>
        <w:rPr>
          <w:rFonts w:ascii="Times New Roman"/>
          <w:b w:val="false"/>
          <w:i w:val="false"/>
          <w:color w:val="000000"/>
          <w:sz w:val="28"/>
        </w:rPr>
        <w:t>
      </w:t>
      </w:r>
      <w:r>
        <w:rPr>
          <w:rFonts w:ascii="Times New Roman"/>
          <w:b w:val="false"/>
          <w:i w:val="false"/>
          <w:color w:val="000000"/>
          <w:sz w:val="28"/>
        </w:rPr>
        <w:t>15. Қызмет көрсету нәтижесін беру мемлекеттік қызметті алушының заңды өкілінің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16. Білім беру ұйымы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 пакеті толық ұсынылмаған жағдайда мемлекеттік қызметті алушыға себептерін көрсете отырып, қызмет көрсетуден бас тартылғаны туралы хабарлайды.</w:t>
      </w:r>
      <w:r>
        <w:br/>
      </w:r>
      <w:r>
        <w:rPr>
          <w:rFonts w:ascii="Times New Roman"/>
          <w:b w:val="false"/>
          <w:i w:val="false"/>
          <w:color w:val="000000"/>
          <w:sz w:val="28"/>
        </w:rPr>
        <w:t>
</w:t>
      </w:r>
    </w:p>
    <w:bookmarkStart w:name="z312" w:id="19"/>
    <w:p>
      <w:pPr>
        <w:spacing w:after="0"/>
        <w:ind w:left="0"/>
        <w:jc w:val="left"/>
      </w:pPr>
      <w:r>
        <w:rPr>
          <w:rFonts w:ascii="Times New Roman"/>
          <w:b/>
          <w:i w:val="false"/>
          <w:color w:val="000000"/>
        </w:rPr>
        <w:t xml:space="preserve"> 3. Жұмыс қағидаттары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17. Білім беру ұйымының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1) адамның конституциялық құқығы мен бостандығын сақтау;</w:t>
      </w:r>
      <w:r>
        <w:br/>
      </w:r>
      <w:r>
        <w:rPr>
          <w:rFonts w:ascii="Times New Roman"/>
          <w:b w:val="false"/>
          <w:i w:val="false"/>
          <w:color w:val="000000"/>
          <w:sz w:val="28"/>
        </w:rPr>
        <w:t>
      </w:t>
      </w:r>
      <w:r>
        <w:rPr>
          <w:rFonts w:ascii="Times New Roman"/>
          <w:b w:val="false"/>
          <w:i w:val="false"/>
          <w:color w:val="000000"/>
          <w:sz w:val="28"/>
        </w:rPr>
        <w:t>2) қызметтік міндетті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3) сыпайылық;</w:t>
      </w:r>
      <w:r>
        <w:br/>
      </w:r>
      <w:r>
        <w:rPr>
          <w:rFonts w:ascii="Times New Roman"/>
          <w:b w:val="false"/>
          <w:i w:val="false"/>
          <w:color w:val="000000"/>
          <w:sz w:val="28"/>
        </w:rPr>
        <w:t>
      </w:t>
      </w:r>
      <w:r>
        <w:rPr>
          <w:rFonts w:ascii="Times New Roman"/>
          <w:b w:val="false"/>
          <w:i w:val="false"/>
          <w:color w:val="000000"/>
          <w:sz w:val="28"/>
        </w:rPr>
        <w:t>4) толық және жеткілікті ақпарат ұсыну;</w:t>
      </w:r>
      <w:r>
        <w:br/>
      </w:r>
      <w:r>
        <w:rPr>
          <w:rFonts w:ascii="Times New Roman"/>
          <w:b w:val="false"/>
          <w:i w:val="false"/>
          <w:color w:val="000000"/>
          <w:sz w:val="28"/>
        </w:rPr>
        <w:t>
      </w:t>
      </w:r>
      <w:r>
        <w:rPr>
          <w:rFonts w:ascii="Times New Roman"/>
          <w:b w:val="false"/>
          <w:i w:val="false"/>
          <w:color w:val="000000"/>
          <w:sz w:val="28"/>
        </w:rPr>
        <w:t>5) қорғау және құпиялылық.</w:t>
      </w:r>
      <w:r>
        <w:br/>
      </w:r>
      <w:r>
        <w:rPr>
          <w:rFonts w:ascii="Times New Roman"/>
          <w:b w:val="false"/>
          <w:i w:val="false"/>
          <w:color w:val="000000"/>
          <w:sz w:val="28"/>
        </w:rPr>
        <w:t>
      </w:t>
      </w:r>
      <w:r>
        <w:rPr>
          <w:rFonts w:ascii="Times New Roman"/>
          <w:b w:val="false"/>
          <w:i w:val="false"/>
          <w:color w:val="000000"/>
          <w:sz w:val="28"/>
        </w:rPr>
        <w:t>6) мемлекеттік қызметті алушы мерзімінде ала алмаған құжаттардың сақталуын қамтамасыз ету.</w:t>
      </w:r>
      <w:r>
        <w:br/>
      </w:r>
      <w:r>
        <w:rPr>
          <w:rFonts w:ascii="Times New Roman"/>
          <w:b w:val="false"/>
          <w:i w:val="false"/>
          <w:color w:val="000000"/>
          <w:sz w:val="28"/>
        </w:rPr>
        <w:t>
</w:t>
      </w:r>
    </w:p>
    <w:bookmarkStart w:name="z320" w:id="20"/>
    <w:p>
      <w:pPr>
        <w:spacing w:after="0"/>
        <w:ind w:left="0"/>
        <w:jc w:val="left"/>
      </w:pPr>
      <w:r>
        <w:rPr>
          <w:rFonts w:ascii="Times New Roman"/>
          <w:b/>
          <w:i w:val="false"/>
          <w:color w:val="000000"/>
        </w:rPr>
        <w:t xml:space="preserve"> 4. Шағымдану тәртібі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18. Уәкілетті лауазымды тұлғалардың әрекетіне (әрекетсіздігіне) шағымдану қажет болған жағдайда, мемлекеттік қызметті алушының заңды өкілі осы регламенттің қосымшасына сәйкес, тиісті жергілікті атқарушы органның білім бөліміне хабарласуына болады.</w:t>
      </w:r>
      <w:r>
        <w:br/>
      </w:r>
      <w:r>
        <w:rPr>
          <w:rFonts w:ascii="Times New Roman"/>
          <w:b w:val="false"/>
          <w:i w:val="false"/>
          <w:color w:val="000000"/>
          <w:sz w:val="28"/>
        </w:rPr>
        <w:t>
      </w:t>
      </w:r>
      <w:r>
        <w:rPr>
          <w:rFonts w:ascii="Times New Roman"/>
          <w:b w:val="false"/>
          <w:i w:val="false"/>
          <w:color w:val="000000"/>
          <w:sz w:val="28"/>
        </w:rPr>
        <w:t>19. Шағымдар жазбаша түрде поштамен немесе білім басқармасының кеңсесі арқылы жұмыс күндері қолма қол қабылданады.</w:t>
      </w:r>
      <w:r>
        <w:br/>
      </w:r>
      <w:r>
        <w:rPr>
          <w:rFonts w:ascii="Times New Roman"/>
          <w:b w:val="false"/>
          <w:i w:val="false"/>
          <w:color w:val="000000"/>
          <w:sz w:val="28"/>
        </w:rPr>
        <w:t>
      </w:t>
      </w:r>
      <w:r>
        <w:rPr>
          <w:rFonts w:ascii="Times New Roman"/>
          <w:b w:val="false"/>
          <w:i w:val="false"/>
          <w:color w:val="000000"/>
          <w:sz w:val="28"/>
        </w:rPr>
        <w:t>20. Мемлекеттік қызметті ұсынудың сапасы бойынша наразылық болған жағдайда, шағым аудандық (қалалық) немесе облыстық білім басқармасы басшысының атына жазылады.</w:t>
      </w:r>
      <w:r>
        <w:br/>
      </w:r>
      <w:r>
        <w:rPr>
          <w:rFonts w:ascii="Times New Roman"/>
          <w:b w:val="false"/>
          <w:i w:val="false"/>
          <w:color w:val="000000"/>
          <w:sz w:val="28"/>
        </w:rPr>
        <w:t>
      </w:t>
      </w:r>
      <w:r>
        <w:rPr>
          <w:rFonts w:ascii="Times New Roman"/>
          <w:b w:val="false"/>
          <w:i w:val="false"/>
          <w:color w:val="000000"/>
          <w:sz w:val="28"/>
        </w:rPr>
        <w:t>21. Шағым аудандық (қалалық) немесе облыстық білім басқармасының кеңсесі арқылы беріледі. Жұмыс кестесі: демалыс және мереке күндерін қоспағанда, сағат 13.00-ден 14.30-ға дейінгі түскі үзіліспен 9.00-ден 18.30-ға дейін жүзеге асырылады.</w:t>
      </w:r>
      <w:r>
        <w:br/>
      </w:r>
      <w:r>
        <w:rPr>
          <w:rFonts w:ascii="Times New Roman"/>
          <w:b w:val="false"/>
          <w:i w:val="false"/>
          <w:color w:val="000000"/>
          <w:sz w:val="28"/>
        </w:rPr>
        <w:t>
      </w:t>
      </w:r>
      <w:r>
        <w:rPr>
          <w:rFonts w:ascii="Times New Roman"/>
          <w:b w:val="false"/>
          <w:i w:val="false"/>
          <w:color w:val="000000"/>
          <w:sz w:val="28"/>
        </w:rPr>
        <w:t>22. Көрсетілген мемлекеттік қызмет нәтижесімен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білім бөлімінің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w:t>
            </w:r>
            <w:r>
              <w:br/>
            </w:r>
            <w:r>
              <w:rPr>
                <w:rFonts w:ascii="Times New Roman"/>
                <w:b w:val="false"/>
                <w:i w:val="false"/>
                <w:color w:val="000000"/>
                <w:sz w:val="20"/>
              </w:rPr>
              <w:t>жалпы орта білім беру</w:t>
            </w:r>
            <w:r>
              <w:br/>
            </w:r>
            <w:r>
              <w:rPr>
                <w:rFonts w:ascii="Times New Roman"/>
                <w:b w:val="false"/>
                <w:i w:val="false"/>
                <w:color w:val="000000"/>
                <w:sz w:val="20"/>
              </w:rPr>
              <w:t>ұйымдарына денсаулығына</w:t>
            </w:r>
            <w:r>
              <w:br/>
            </w:r>
            <w:r>
              <w:rPr>
                <w:rFonts w:ascii="Times New Roman"/>
                <w:b w:val="false"/>
                <w:i w:val="false"/>
                <w:color w:val="000000"/>
                <w:sz w:val="20"/>
              </w:rPr>
              <w:t>байланысты ұзақ уақыт бойы</w:t>
            </w:r>
            <w:r>
              <w:br/>
            </w:r>
            <w:r>
              <w:rPr>
                <w:rFonts w:ascii="Times New Roman"/>
                <w:b w:val="false"/>
                <w:i w:val="false"/>
                <w:color w:val="000000"/>
                <w:sz w:val="20"/>
              </w:rPr>
              <w:t>бара алмайтын балаларды үйде</w:t>
            </w:r>
            <w:r>
              <w:br/>
            </w:r>
            <w:r>
              <w:rPr>
                <w:rFonts w:ascii="Times New Roman"/>
                <w:b w:val="false"/>
                <w:i w:val="false"/>
                <w:color w:val="000000"/>
                <w:sz w:val="20"/>
              </w:rPr>
              <w:t>жеке тегін оқытуды ұйымдастыру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регламентіне қосымша</w:t>
            </w:r>
          </w:p>
        </w:tc>
      </w:tr>
    </w:tbl>
    <w:bookmarkStart w:name="z328" w:id="21"/>
    <w:p>
      <w:pPr>
        <w:spacing w:after="0"/>
        <w:ind w:left="0"/>
        <w:jc w:val="left"/>
      </w:pPr>
      <w:r>
        <w:rPr>
          <w:rFonts w:ascii="Times New Roman"/>
          <w:b/>
          <w:i w:val="false"/>
          <w:color w:val="000000"/>
        </w:rPr>
        <w:t xml:space="preserve"> "Қала (аудан) әкімдіктерінің білім бөлімдерінің" тізімі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330" w:id="2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 регламенті</w:t>
      </w:r>
      <w:r>
        <w:br/>
      </w:r>
      <w:r>
        <w:rPr>
          <w:rFonts w:ascii="Times New Roman"/>
          <w:b/>
          <w:i w:val="false"/>
          <w:color w:val="000000"/>
        </w:rPr>
        <w:t>1. Жалпы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1. "Мектепке дейінгі білім беру ұйымдарына құжаттарды қабылдау және балаларды қабылдау" мемлекеттік қызметін (бұдан әрі – мемлекеттік қызмет) барлық типтегі және үлгідегі мектепке дейінгі ұйымдар (бұдан әрі – мектепке дейінгі ұйымдар)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14-бабының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 тәртібі туралы ақпарат "Жамбыл облысы әкімдігінің білім басқармасы" коммуналдық мемлекеттік мекемесінің сайтында орналастырылады (bilim.edu.zhambyl.kz).</w:t>
      </w:r>
      <w:r>
        <w:br/>
      </w:r>
      <w:r>
        <w:rPr>
          <w:rFonts w:ascii="Times New Roman"/>
          <w:b w:val="false"/>
          <w:i w:val="false"/>
          <w:color w:val="000000"/>
          <w:sz w:val="28"/>
        </w:rPr>
        <w:t>
      </w:t>
      </w:r>
      <w:r>
        <w:rPr>
          <w:rFonts w:ascii="Times New Roman"/>
          <w:b w:val="false"/>
          <w:i w:val="false"/>
          <w:color w:val="000000"/>
          <w:sz w:val="28"/>
        </w:rPr>
        <w:t xml:space="preserve">5. Мемлекеттік қызмет көрсетуді аяқтау нысаны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мектепке дейінгі ұйымдар мен заңды өкілдер арасында жасалатын шарт болып табылады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 қызметті көрсету мерзімдері:</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мектепке дейінгі ұйымдарға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w:t>
      </w:r>
      <w:r>
        <w:rPr>
          <w:rFonts w:ascii="Times New Roman"/>
          <w:b w:val="false"/>
          <w:i w:val="false"/>
          <w:color w:val="000000"/>
          <w:sz w:val="28"/>
        </w:rPr>
        <w:t>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w:t>
      </w:r>
      <w:r>
        <w:rPr>
          <w:rFonts w:ascii="Times New Roman"/>
          <w:b w:val="false"/>
          <w:i w:val="false"/>
          <w:color w:val="000000"/>
          <w:sz w:val="28"/>
        </w:rPr>
        <w:t>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мектепке дейінгі ұйымдарға өтініш жасаған жағдайда мектепке дейінгі ұйымдар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10. Мемлекеттік қызмет мектепке дейінгі ұйымдар ғимаратында, тікелей басшының кабинетінде көрсетіледі.</w:t>
      </w:r>
      <w:r>
        <w:br/>
      </w:r>
      <w:r>
        <w:rPr>
          <w:rFonts w:ascii="Times New Roman"/>
          <w:b w:val="false"/>
          <w:i w:val="false"/>
          <w:color w:val="000000"/>
          <w:sz w:val="28"/>
        </w:rPr>
        <w:t>
</w:t>
      </w:r>
    </w:p>
    <w:bookmarkStart w:name="z346" w:id="23"/>
    <w:p>
      <w:pPr>
        <w:spacing w:after="0"/>
        <w:ind w:left="0"/>
        <w:jc w:val="left"/>
      </w:pPr>
      <w:r>
        <w:rPr>
          <w:rFonts w:ascii="Times New Roman"/>
          <w:b/>
          <w:i w:val="false"/>
          <w:color w:val="000000"/>
        </w:rPr>
        <w:t xml:space="preserve"> 2. Мемлекеттік қызметті көрсету тәртібі</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мектепке дейінгі ұйымдарға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1) қалалық (аудандық) Білім басқармасы, ауылдық жерде – әкімдік берген жолдама;</w:t>
      </w:r>
      <w:r>
        <w:br/>
      </w:r>
      <w:r>
        <w:rPr>
          <w:rFonts w:ascii="Times New Roman"/>
          <w:b w:val="false"/>
          <w:i w:val="false"/>
          <w:color w:val="000000"/>
          <w:sz w:val="28"/>
        </w:rPr>
        <w:t>
      </w:t>
      </w:r>
      <w:r>
        <w:rPr>
          <w:rFonts w:ascii="Times New Roman"/>
          <w:b w:val="false"/>
          <w:i w:val="false"/>
          <w:color w:val="000000"/>
          <w:sz w:val="28"/>
        </w:rPr>
        <w:t>2) баланың денсаулық паспорты;</w:t>
      </w:r>
      <w:r>
        <w:br/>
      </w:r>
      <w:r>
        <w:rPr>
          <w:rFonts w:ascii="Times New Roman"/>
          <w:b w:val="false"/>
          <w:i w:val="false"/>
          <w:color w:val="000000"/>
          <w:sz w:val="28"/>
        </w:rPr>
        <w:t>
      </w:t>
      </w:r>
      <w:r>
        <w:rPr>
          <w:rFonts w:ascii="Times New Roman"/>
          <w:b w:val="false"/>
          <w:i w:val="false"/>
          <w:color w:val="000000"/>
          <w:sz w:val="28"/>
        </w:rPr>
        <w:t>3) эпидемиялық ортасы туралы санитарлық-эпидемиологиялық қызметтен анықтама.</w:t>
      </w:r>
      <w:r>
        <w:br/>
      </w:r>
      <w:r>
        <w:rPr>
          <w:rFonts w:ascii="Times New Roman"/>
          <w:b w:val="false"/>
          <w:i w:val="false"/>
          <w:color w:val="000000"/>
          <w:sz w:val="28"/>
        </w:rPr>
        <w:t>
      Мектепке дейінгі ұйымдарды бос орындар бар болған жағдайда қабылдау жыл бойы жүргізіледі.</w:t>
      </w:r>
      <w:r>
        <w:br/>
      </w:r>
      <w:r>
        <w:rPr>
          <w:rFonts w:ascii="Times New Roman"/>
          <w:b w:val="false"/>
          <w:i w:val="false"/>
          <w:color w:val="000000"/>
          <w:sz w:val="28"/>
        </w:rPr>
        <w:t>
      </w:t>
      </w:r>
      <w:r>
        <w:rPr>
          <w:rFonts w:ascii="Times New Roman"/>
          <w:b w:val="false"/>
          <w:i w:val="false"/>
          <w:color w:val="000000"/>
          <w:sz w:val="28"/>
        </w:rPr>
        <w:t>12. Шарт бланкілерін мектепке дейінгі ұйымдар басшысы береді.</w:t>
      </w:r>
      <w:r>
        <w:br/>
      </w:r>
      <w:r>
        <w:rPr>
          <w:rFonts w:ascii="Times New Roman"/>
          <w:b w:val="false"/>
          <w:i w:val="false"/>
          <w:color w:val="000000"/>
          <w:sz w:val="28"/>
        </w:rPr>
        <w:t>
      Шарт 2 данада жасалады.</w:t>
      </w:r>
      <w:r>
        <w:br/>
      </w:r>
      <w:r>
        <w:rPr>
          <w:rFonts w:ascii="Times New Roman"/>
          <w:b w:val="false"/>
          <w:i w:val="false"/>
          <w:color w:val="000000"/>
          <w:sz w:val="28"/>
        </w:rPr>
        <w:t>
      Бала тіркеуден кейін мемлекеттік қызмет көрсететін мектепке дейінгі ұйымдарда жалпы білім беретін оқу бағдарламаларына, бекітілген сабақ кестесіне сәйкес оқыту және күтілу құқығына ие болады.</w:t>
      </w:r>
      <w:r>
        <w:br/>
      </w:r>
      <w:r>
        <w:rPr>
          <w:rFonts w:ascii="Times New Roman"/>
          <w:b w:val="false"/>
          <w:i w:val="false"/>
          <w:color w:val="000000"/>
          <w:sz w:val="28"/>
        </w:rPr>
        <w:t>
      </w:t>
      </w:r>
      <w:r>
        <w:rPr>
          <w:rFonts w:ascii="Times New Roman"/>
          <w:b w:val="false"/>
          <w:i w:val="false"/>
          <w:color w:val="000000"/>
          <w:sz w:val="28"/>
        </w:rPr>
        <w:t>13. Мемлекеттік қызметті алушылар (заңды өкілдер) толтырған шарт мектепке дейінгі ұйымдар басшысына тапсырылады (бір данасы мектепке дейінгі ұйымдар басшысында сақталады, екіншісі мемлекеттік қызметті алушының (заңды өкілінің) қолында қалады).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w:t>
      </w:r>
      <w:r>
        <w:rPr>
          <w:rFonts w:ascii="Times New Roman"/>
          <w:b w:val="false"/>
          <w:i w:val="false"/>
          <w:color w:val="000000"/>
          <w:sz w:val="28"/>
        </w:rPr>
        <w:t>15. Мемлекеттік қызмет мектепке дейінгі ұйымдарда мемлекеттік қызметті алушының жеке қатысуымен жүзеге асырылады.</w:t>
      </w:r>
      <w:r>
        <w:br/>
      </w:r>
      <w:r>
        <w:rPr>
          <w:rFonts w:ascii="Times New Roman"/>
          <w:b w:val="false"/>
          <w:i w:val="false"/>
          <w:color w:val="000000"/>
          <w:sz w:val="28"/>
        </w:rPr>
        <w:t>
      </w:t>
      </w:r>
      <w:r>
        <w:rPr>
          <w:rFonts w:ascii="Times New Roman"/>
          <w:b w:val="false"/>
          <w:i w:val="false"/>
          <w:color w:val="000000"/>
          <w:sz w:val="28"/>
        </w:rPr>
        <w:t xml:space="preserve">16. Егер осы регламенттің </w:t>
      </w:r>
      <w:r>
        <w:rPr>
          <w:rFonts w:ascii="Times New Roman"/>
          <w:b w:val="false"/>
          <w:i w:val="false"/>
          <w:color w:val="000000"/>
          <w:sz w:val="28"/>
        </w:rPr>
        <w:t>11-тармағына</w:t>
      </w:r>
      <w:r>
        <w:rPr>
          <w:rFonts w:ascii="Times New Roman"/>
          <w:b w:val="false"/>
          <w:i w:val="false"/>
          <w:color w:val="000000"/>
          <w:sz w:val="28"/>
        </w:rPr>
        <w:t xml:space="preserve"> сәйкес талап етілетін барлық құжаттар ұсынылмаған жағдайда мемлекеттік қызмет көрсетуден бас тартылады.</w:t>
      </w:r>
      <w:r>
        <w:br/>
      </w:r>
      <w:r>
        <w:rPr>
          <w:rFonts w:ascii="Times New Roman"/>
          <w:b w:val="false"/>
          <w:i w:val="false"/>
          <w:color w:val="000000"/>
          <w:sz w:val="28"/>
        </w:rPr>
        <w:t>
</w:t>
      </w:r>
    </w:p>
    <w:bookmarkStart w:name="z356" w:id="24"/>
    <w:p>
      <w:pPr>
        <w:spacing w:after="0"/>
        <w:ind w:left="0"/>
        <w:jc w:val="left"/>
      </w:pPr>
      <w:r>
        <w:rPr>
          <w:rFonts w:ascii="Times New Roman"/>
          <w:b/>
          <w:i w:val="false"/>
          <w:color w:val="000000"/>
        </w:rPr>
        <w:t xml:space="preserve"> 3. Жұмыс қағидаттары</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17. Мектепке дейінгі білім беру ұйымының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1) мектепке дейінгі білімнің зайырлы, адамгершілік, дамытушылық сипаты, азаматтық және ұлттық құндылықтар, балалардың өмірі мен денсаулығының басымдылығы, тұлғаның еркін дамуы;</w:t>
      </w:r>
      <w:r>
        <w:br/>
      </w:r>
      <w:r>
        <w:rPr>
          <w:rFonts w:ascii="Times New Roman"/>
          <w:b w:val="false"/>
          <w:i w:val="false"/>
          <w:color w:val="000000"/>
          <w:sz w:val="28"/>
        </w:rPr>
        <w:t>
      </w:t>
      </w:r>
      <w:r>
        <w:rPr>
          <w:rFonts w:ascii="Times New Roman"/>
          <w:b w:val="false"/>
          <w:i w:val="false"/>
          <w:color w:val="000000"/>
          <w:sz w:val="28"/>
        </w:rPr>
        <w:t>2) адамның конституциялық құқықтары мен еркіндігін құрметтеу;</w:t>
      </w:r>
      <w:r>
        <w:br/>
      </w:r>
      <w:r>
        <w:rPr>
          <w:rFonts w:ascii="Times New Roman"/>
          <w:b w:val="false"/>
          <w:i w:val="false"/>
          <w:color w:val="000000"/>
          <w:sz w:val="28"/>
        </w:rPr>
        <w:t>
      </w:t>
      </w:r>
      <w:r>
        <w:rPr>
          <w:rFonts w:ascii="Times New Roman"/>
          <w:b w:val="false"/>
          <w:i w:val="false"/>
          <w:color w:val="000000"/>
          <w:sz w:val="28"/>
        </w:rPr>
        <w:t>3) тәрбиенің, оқыту мен дамытудың бірлігі;</w:t>
      </w:r>
      <w:r>
        <w:br/>
      </w:r>
      <w:r>
        <w:rPr>
          <w:rFonts w:ascii="Times New Roman"/>
          <w:b w:val="false"/>
          <w:i w:val="false"/>
          <w:color w:val="000000"/>
          <w:sz w:val="28"/>
        </w:rPr>
        <w:t>
      </w:t>
      </w:r>
      <w:r>
        <w:rPr>
          <w:rFonts w:ascii="Times New Roman"/>
          <w:b w:val="false"/>
          <w:i w:val="false"/>
          <w:color w:val="000000"/>
          <w:sz w:val="28"/>
        </w:rPr>
        <w:t>4) кәсіби этика мен мәдениетті, қызметтік борышты атқару кезіндегі заңдылықты сақтау;</w:t>
      </w:r>
      <w:r>
        <w:br/>
      </w:r>
      <w:r>
        <w:rPr>
          <w:rFonts w:ascii="Times New Roman"/>
          <w:b w:val="false"/>
          <w:i w:val="false"/>
          <w:color w:val="000000"/>
          <w:sz w:val="28"/>
        </w:rPr>
        <w:t>
      </w:t>
      </w:r>
      <w:r>
        <w:rPr>
          <w:rFonts w:ascii="Times New Roman"/>
          <w:b w:val="false"/>
          <w:i w:val="false"/>
          <w:color w:val="000000"/>
          <w:sz w:val="28"/>
        </w:rPr>
        <w:t>5) жан-жақты және толық ақпарат ұсыну;</w:t>
      </w:r>
      <w:r>
        <w:br/>
      </w:r>
      <w:r>
        <w:rPr>
          <w:rFonts w:ascii="Times New Roman"/>
          <w:b w:val="false"/>
          <w:i w:val="false"/>
          <w:color w:val="000000"/>
          <w:sz w:val="28"/>
        </w:rPr>
        <w:t>
      </w:t>
      </w:r>
      <w:r>
        <w:rPr>
          <w:rFonts w:ascii="Times New Roman"/>
          <w:b w:val="false"/>
          <w:i w:val="false"/>
          <w:color w:val="000000"/>
          <w:sz w:val="28"/>
        </w:rPr>
        <w:t>6) мектепке дейінгі ұйым қызметінің айқындылығы мен басқарудың демократиялық стилі;</w:t>
      </w:r>
      <w:r>
        <w:br/>
      </w:r>
      <w:r>
        <w:rPr>
          <w:rFonts w:ascii="Times New Roman"/>
          <w:b w:val="false"/>
          <w:i w:val="false"/>
          <w:color w:val="000000"/>
          <w:sz w:val="28"/>
        </w:rPr>
        <w:t>
      </w:t>
      </w:r>
      <w:r>
        <w:rPr>
          <w:rFonts w:ascii="Times New Roman"/>
          <w:b w:val="false"/>
          <w:i w:val="false"/>
          <w:color w:val="000000"/>
          <w:sz w:val="28"/>
        </w:rPr>
        <w:t>7) сапалы мектепке дейінгі білім алуға баршаның тең құқылығы.</w:t>
      </w:r>
      <w:r>
        <w:br/>
      </w:r>
      <w:r>
        <w:rPr>
          <w:rFonts w:ascii="Times New Roman"/>
          <w:b w:val="false"/>
          <w:i w:val="false"/>
          <w:color w:val="000000"/>
          <w:sz w:val="28"/>
        </w:rPr>
        <w:t>
</w:t>
      </w:r>
    </w:p>
    <w:bookmarkStart w:name="z365" w:id="25"/>
    <w:p>
      <w:pPr>
        <w:spacing w:after="0"/>
        <w:ind w:left="0"/>
        <w:jc w:val="left"/>
      </w:pPr>
      <w:r>
        <w:rPr>
          <w:rFonts w:ascii="Times New Roman"/>
          <w:b/>
          <w:i w:val="false"/>
          <w:color w:val="000000"/>
        </w:rPr>
        <w:t xml:space="preserve"> 4. Шағымдану тәртібі</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18. Уәкілетті орган мемлекеттік қызметті алушыға мектепке дейінгі ұйымдар басшысының әрекетіне (әрекетсіздігіне) шағымдану тәртібін түсіндіреді.</w:t>
      </w:r>
      <w:r>
        <w:br/>
      </w:r>
      <w:r>
        <w:rPr>
          <w:rFonts w:ascii="Times New Roman"/>
          <w:b w:val="false"/>
          <w:i w:val="false"/>
          <w:color w:val="000000"/>
          <w:sz w:val="28"/>
        </w:rPr>
        <w:t>
      </w:t>
      </w:r>
      <w:r>
        <w:rPr>
          <w:rFonts w:ascii="Times New Roman"/>
          <w:b w:val="false"/>
          <w:i w:val="false"/>
          <w:color w:val="000000"/>
          <w:sz w:val="28"/>
        </w:rPr>
        <w:t>19. Мемлекеттік қызметті көрсету сапасымен келіспеген жағдайда мемлекеттік қызметті алушы осы регламенттің қосымшасында мекенжайы көрсетілген тиісті жергілікті атқарушы органның білім бөліміне шағымданады.</w:t>
      </w:r>
      <w:r>
        <w:br/>
      </w:r>
      <w:r>
        <w:rPr>
          <w:rFonts w:ascii="Times New Roman"/>
          <w:b w:val="false"/>
          <w:i w:val="false"/>
          <w:color w:val="000000"/>
          <w:sz w:val="28"/>
        </w:rPr>
        <w:t>
      </w:t>
      </w:r>
      <w:r>
        <w:rPr>
          <w:rFonts w:ascii="Times New Roman"/>
          <w:b w:val="false"/>
          <w:i w:val="false"/>
          <w:color w:val="000000"/>
          <w:sz w:val="28"/>
        </w:rPr>
        <w:t>20. Мемлекеттік қызметті алушы шағымды Уәкілетті органға бекітілген жұмыс кестесіне сәйкес береді.</w:t>
      </w:r>
      <w:r>
        <w:br/>
      </w:r>
      <w:r>
        <w:rPr>
          <w:rFonts w:ascii="Times New Roman"/>
          <w:b w:val="false"/>
          <w:i w:val="false"/>
          <w:color w:val="000000"/>
          <w:sz w:val="28"/>
        </w:rPr>
        <w:t>
      </w:t>
      </w:r>
      <w:r>
        <w:rPr>
          <w:rFonts w:ascii="Times New Roman"/>
          <w:b w:val="false"/>
          <w:i w:val="false"/>
          <w:color w:val="000000"/>
          <w:sz w:val="28"/>
        </w:rPr>
        <w:t>21. Уәкілетті органның шағымды қарастыру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22. Мемлекеттік қызметті алушы ресми түрде апелляцияға беру немесе шағымдану үшін еркін үлгіде өтініш береді. Өзімен бірге тұлғасын растайтын құжаты болуы тиіс.</w:t>
      </w:r>
      <w:r>
        <w:br/>
      </w:r>
      <w:r>
        <w:rPr>
          <w:rFonts w:ascii="Times New Roman"/>
          <w:b w:val="false"/>
          <w:i w:val="false"/>
          <w:color w:val="000000"/>
          <w:sz w:val="28"/>
        </w:rPr>
        <w:t>
      </w:t>
      </w:r>
      <w:r>
        <w:rPr>
          <w:rFonts w:ascii="Times New Roman"/>
          <w:b w:val="false"/>
          <w:i w:val="false"/>
          <w:color w:val="000000"/>
          <w:sz w:val="28"/>
        </w:rPr>
        <w:t xml:space="preserve">23. Қабылданған шағым білім бөлімінің кіріс ақпараттары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w:t>
            </w:r>
            <w:r>
              <w:br/>
            </w:r>
            <w:r>
              <w:rPr>
                <w:rFonts w:ascii="Times New Roman"/>
                <w:b w:val="false"/>
                <w:i w:val="false"/>
                <w:color w:val="000000"/>
                <w:sz w:val="20"/>
              </w:rPr>
              <w:t>құжаттарды қабылдау және балаларды</w:t>
            </w:r>
            <w:r>
              <w:br/>
            </w:r>
            <w:r>
              <w:rPr>
                <w:rFonts w:ascii="Times New Roman"/>
                <w:b w:val="false"/>
                <w:i w:val="false"/>
                <w:color w:val="000000"/>
                <w:sz w:val="20"/>
              </w:rPr>
              <w:t>қабылдау" мемлекеттік қызмет</w:t>
            </w:r>
            <w:r>
              <w:br/>
            </w:r>
            <w:r>
              <w:rPr>
                <w:rFonts w:ascii="Times New Roman"/>
                <w:b w:val="false"/>
                <w:i w:val="false"/>
                <w:color w:val="000000"/>
                <w:sz w:val="20"/>
              </w:rPr>
              <w:t>көрсету регламентіне қосымша</w:t>
            </w:r>
          </w:p>
        </w:tc>
      </w:tr>
    </w:tbl>
    <w:p>
      <w:pPr>
        <w:spacing w:after="0"/>
        <w:ind w:left="0"/>
        <w:jc w:val="left"/>
      </w:pPr>
      <w:r>
        <w:rPr>
          <w:rFonts w:ascii="Times New Roman"/>
          <w:b/>
          <w:i w:val="false"/>
          <w:color w:val="000000"/>
        </w:rPr>
        <w:t xml:space="preserve"> "Қала (аудан) әкімдіктерінің білім бөлімдерінің"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374" w:id="26"/>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 регламенті</w:t>
      </w:r>
      <w:r>
        <w:br/>
      </w:r>
      <w:r>
        <w:rPr>
          <w:rFonts w:ascii="Times New Roman"/>
          <w:b/>
          <w:i w:val="false"/>
          <w:color w:val="000000"/>
        </w:rPr>
        <w:t>1. Жалпы ережелер</w:t>
      </w:r>
    </w:p>
    <w:bookmarkEnd w:id="26"/>
    <w:p>
      <w:pPr>
        <w:spacing w:after="0"/>
        <w:ind w:left="0"/>
        <w:jc w:val="left"/>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қызметін (бұдан әрі – мемлекеттік қызмет) ұйымдастырушылық-құқықтық, меншік нысанына және ведомстволық бағыныстылығына қарамастан арнайы білім беру ұйымдары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w:t>
      </w:r>
      <w:r>
        <w:rPr>
          <w:rFonts w:ascii="Times New Roman"/>
          <w:b w:val="false"/>
          <w:i w:val="false"/>
          <w:color w:val="000000"/>
          <w:sz w:val="28"/>
        </w:rPr>
        <w:t>16-бабы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 көрсету тәртібі туралы толық ақпарат Қазақстан Республикасының білім беру ұйымдарының ресми сайттарында және "Жамбыл облысы әкімдігінің білім басқармасы" коммуналдық мемлекеттік мекемесінің bilim.edu.zhambyl.kz сайтында орналастырылады.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көрсетудің аяқталу нысаны білім беру ұйымының бұйрығы немесе қызмет көрсетуден бас тарту туралы дәлелді жауабы болып табылады.</w:t>
      </w:r>
      <w:r>
        <w:br/>
      </w:r>
      <w:r>
        <w:rPr>
          <w:rFonts w:ascii="Times New Roman"/>
          <w:b w:val="false"/>
          <w:i w:val="false"/>
          <w:color w:val="000000"/>
          <w:sz w:val="28"/>
        </w:rPr>
        <w:t>
      </w:t>
      </w:r>
      <w:r>
        <w:rPr>
          <w:rFonts w:ascii="Times New Roman"/>
          <w:b w:val="false"/>
          <w:i w:val="false"/>
          <w:color w:val="000000"/>
          <w:sz w:val="28"/>
        </w:rPr>
        <w:t>6. Аталған қызмет жеке тұлғаларға – 7-18 жас аралығындағы мүмкіндігі шектеулі балаларға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 мерзімдері:</w:t>
      </w:r>
      <w:r>
        <w:br/>
      </w:r>
      <w:r>
        <w:rPr>
          <w:rFonts w:ascii="Times New Roman"/>
          <w:b w:val="false"/>
          <w:i w:val="false"/>
          <w:color w:val="000000"/>
          <w:sz w:val="28"/>
        </w:rPr>
        <w:t>
      құжаттарды қарау өтініш түскен сәттен бастап 3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8. Бастауыш, негізгі орта және жалпы орта білім беру бойынша мемлекеттік қызмет көрсету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9. Мемлекеттік қызмет демалыс және мереке күндерін қоспағанда, сағат 13.00-ден 14.00-ге дейін түскі үзіліспен күнделікті сағат 08.00-ден бастап 18.00-ге дейін көрсетіледі.</w:t>
      </w:r>
      <w:r>
        <w:br/>
      </w:r>
      <w:r>
        <w:rPr>
          <w:rFonts w:ascii="Times New Roman"/>
          <w:b w:val="false"/>
          <w:i w:val="false"/>
          <w:color w:val="000000"/>
          <w:sz w:val="28"/>
        </w:rPr>
        <w:t>
      </w:t>
      </w:r>
      <w:r>
        <w:rPr>
          <w:rFonts w:ascii="Times New Roman"/>
          <w:b w:val="false"/>
          <w:i w:val="false"/>
          <w:color w:val="000000"/>
          <w:sz w:val="28"/>
        </w:rPr>
        <w:t>10.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r>
        <w:br/>
      </w:r>
      <w:r>
        <w:rPr>
          <w:rFonts w:ascii="Times New Roman"/>
          <w:b w:val="false"/>
          <w:i w:val="false"/>
          <w:color w:val="000000"/>
          <w:sz w:val="28"/>
        </w:rPr>
        <w:t>
</w:t>
      </w:r>
    </w:p>
    <w:bookmarkStart w:name="z386" w:id="27"/>
    <w:p>
      <w:pPr>
        <w:spacing w:after="0"/>
        <w:ind w:left="0"/>
        <w:jc w:val="left"/>
      </w:pPr>
      <w:r>
        <w:rPr>
          <w:rFonts w:ascii="Times New Roman"/>
          <w:b/>
          <w:i w:val="false"/>
          <w:color w:val="000000"/>
        </w:rPr>
        <w:t xml:space="preserve"> 2. Мемлекеттік қызмет көрсету тәртібі</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1) психологиялық – медициналық – педагогикалық консультация жолдамасы;</w:t>
      </w:r>
      <w:r>
        <w:br/>
      </w:r>
      <w:r>
        <w:rPr>
          <w:rFonts w:ascii="Times New Roman"/>
          <w:b w:val="false"/>
          <w:i w:val="false"/>
          <w:color w:val="000000"/>
          <w:sz w:val="28"/>
        </w:rPr>
        <w:t>
      </w:t>
      </w:r>
      <w:r>
        <w:rPr>
          <w:rFonts w:ascii="Times New Roman"/>
          <w:b w:val="false"/>
          <w:i w:val="false"/>
          <w:color w:val="000000"/>
          <w:sz w:val="28"/>
        </w:rPr>
        <w:t>2) қабылдау туралы өтініш (еркін үлгіде);</w:t>
      </w:r>
      <w:r>
        <w:br/>
      </w:r>
      <w:r>
        <w:rPr>
          <w:rFonts w:ascii="Times New Roman"/>
          <w:b w:val="false"/>
          <w:i w:val="false"/>
          <w:color w:val="000000"/>
          <w:sz w:val="28"/>
        </w:rPr>
        <w:t>
      </w:t>
      </w:r>
      <w:r>
        <w:rPr>
          <w:rFonts w:ascii="Times New Roman"/>
          <w:b w:val="false"/>
          <w:i w:val="false"/>
          <w:color w:val="000000"/>
          <w:sz w:val="28"/>
        </w:rPr>
        <w:t>3) туу туралы куәліктің көшірмесі;</w:t>
      </w:r>
      <w:r>
        <w:br/>
      </w:r>
      <w:r>
        <w:rPr>
          <w:rFonts w:ascii="Times New Roman"/>
          <w:b w:val="false"/>
          <w:i w:val="false"/>
          <w:color w:val="000000"/>
          <w:sz w:val="28"/>
        </w:rPr>
        <w:t>
      </w:t>
      </w:r>
      <w:r>
        <w:rPr>
          <w:rFonts w:ascii="Times New Roman"/>
          <w:b w:val="false"/>
          <w:i w:val="false"/>
          <w:color w:val="000000"/>
          <w:sz w:val="28"/>
        </w:rPr>
        <w:t>4) білім алушының қорытынды аттестаттаудан өткенін куәләндыратын және тиісті білім беру деңгейі бойынша мемлекеттік жалпыға міндетті стандартты меңгергенін растайтын білім туралы мемлекеттік үлгідегі құжат (куәлік, аттестат).</w:t>
      </w:r>
      <w:r>
        <w:br/>
      </w:r>
      <w:r>
        <w:rPr>
          <w:rFonts w:ascii="Times New Roman"/>
          <w:b w:val="false"/>
          <w:i w:val="false"/>
          <w:color w:val="000000"/>
          <w:sz w:val="28"/>
        </w:rPr>
        <w:t>
      </w:t>
      </w:r>
      <w:r>
        <w:rPr>
          <w:rFonts w:ascii="Times New Roman"/>
          <w:b w:val="false"/>
          <w:i w:val="false"/>
          <w:color w:val="000000"/>
          <w:sz w:val="28"/>
        </w:rPr>
        <w:t>5) 3x4 көлеміндегі 2 фотосурет;</w:t>
      </w:r>
      <w:r>
        <w:br/>
      </w:r>
      <w:r>
        <w:rPr>
          <w:rFonts w:ascii="Times New Roman"/>
          <w:b w:val="false"/>
          <w:i w:val="false"/>
          <w:color w:val="000000"/>
          <w:sz w:val="28"/>
        </w:rPr>
        <w:t>
      </w:t>
      </w:r>
      <w:r>
        <w:rPr>
          <w:rFonts w:ascii="Times New Roman"/>
          <w:b w:val="false"/>
          <w:i w:val="false"/>
          <w:color w:val="000000"/>
          <w:sz w:val="28"/>
        </w:rPr>
        <w:t>6) медициналық анықтама;</w:t>
      </w:r>
      <w:r>
        <w:br/>
      </w:r>
      <w:r>
        <w:rPr>
          <w:rFonts w:ascii="Times New Roman"/>
          <w:b w:val="false"/>
          <w:i w:val="false"/>
          <w:color w:val="000000"/>
          <w:sz w:val="28"/>
        </w:rPr>
        <w:t>
      </w:t>
      </w:r>
      <w:r>
        <w:rPr>
          <w:rFonts w:ascii="Times New Roman"/>
          <w:b w:val="false"/>
          <w:i w:val="false"/>
          <w:color w:val="000000"/>
          <w:sz w:val="28"/>
        </w:rPr>
        <w:t>7) екпе паспорты</w:t>
      </w:r>
      <w:r>
        <w:br/>
      </w:r>
      <w:r>
        <w:rPr>
          <w:rFonts w:ascii="Times New Roman"/>
          <w:b w:val="false"/>
          <w:i w:val="false"/>
          <w:color w:val="000000"/>
          <w:sz w:val="28"/>
        </w:rPr>
        <w:t>
      </w:t>
      </w:r>
      <w:r>
        <w:rPr>
          <w:rFonts w:ascii="Times New Roman"/>
          <w:b w:val="false"/>
          <w:i w:val="false"/>
          <w:color w:val="000000"/>
          <w:sz w:val="28"/>
        </w:rPr>
        <w:t>8) жылдың ортасында бір мектептен басқа мектепке ауысқан жағдайда мектептің мөрімен расталған және қол қойылған бағалар ведомосы мен мектептің психологиялық - медициналық - педагогикалық консилиумының шешімі (мамандардың жалпы пікірі).</w:t>
      </w:r>
      <w:r>
        <w:br/>
      </w:r>
      <w:r>
        <w:rPr>
          <w:rFonts w:ascii="Times New Roman"/>
          <w:b w:val="false"/>
          <w:i w:val="false"/>
          <w:color w:val="000000"/>
          <w:sz w:val="28"/>
        </w:rPr>
        <w:t>
      </w:t>
      </w:r>
      <w:r>
        <w:rPr>
          <w:rFonts w:ascii="Times New Roman"/>
          <w:b w:val="false"/>
          <w:i w:val="false"/>
          <w:color w:val="000000"/>
          <w:sz w:val="28"/>
        </w:rPr>
        <w:t>12. Мемлекеттік қызметті алу туралы ақпаратты білім беру ұйымдарының стендтеріне орналастыру қажет.</w:t>
      </w:r>
      <w:r>
        <w:br/>
      </w:r>
      <w:r>
        <w:rPr>
          <w:rFonts w:ascii="Times New Roman"/>
          <w:b w:val="false"/>
          <w:i w:val="false"/>
          <w:color w:val="000000"/>
          <w:sz w:val="28"/>
        </w:rPr>
        <w:t>
      </w:t>
      </w:r>
      <w:r>
        <w:rPr>
          <w:rFonts w:ascii="Times New Roman"/>
          <w:b w:val="false"/>
          <w:i w:val="false"/>
          <w:color w:val="000000"/>
          <w:sz w:val="28"/>
        </w:rPr>
        <w:t>13. Толтырылған өтініштер, сондай-ақ мемлекеттік қызметті алу үшін қажетті құжаттар білім беру ұйымының жауапты тұлғасына (директор, мектеп директорының орынбасары) тапсырылады.</w:t>
      </w:r>
      <w:r>
        <w:br/>
      </w:r>
      <w:r>
        <w:rPr>
          <w:rFonts w:ascii="Times New Roman"/>
          <w:b w:val="false"/>
          <w:i w:val="false"/>
          <w:color w:val="000000"/>
          <w:sz w:val="28"/>
        </w:rPr>
        <w:t>
      </w:t>
      </w:r>
      <w:r>
        <w:rPr>
          <w:rFonts w:ascii="Times New Roman"/>
          <w:b w:val="false"/>
          <w:i w:val="false"/>
          <w:color w:val="000000"/>
          <w:sz w:val="28"/>
        </w:rPr>
        <w:t xml:space="preserve">14. Өтініштің қабылдау нөмірі мен күні, құжатты қабылдап алған комиссия мүшесінің тегі, аты, әкесінің аты көрсетілген қолхат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тапсырғанын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15. Мемлекеттің қызмет көрсетудің нәтижесін алу тәсілі – мемлекеттік қызметті алушының жеке қатысуы болып табылады.</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 көрсетуден бас тартуға негіз болады.</w:t>
      </w:r>
      <w:r>
        <w:br/>
      </w:r>
      <w:r>
        <w:rPr>
          <w:rFonts w:ascii="Times New Roman"/>
          <w:b w:val="false"/>
          <w:i w:val="false"/>
          <w:color w:val="000000"/>
          <w:sz w:val="28"/>
        </w:rPr>
        <w:t>
</w:t>
      </w:r>
    </w:p>
    <w:bookmarkStart w:name="z401" w:id="28"/>
    <w:p>
      <w:pPr>
        <w:spacing w:after="0"/>
        <w:ind w:left="0"/>
        <w:jc w:val="left"/>
      </w:pPr>
      <w:r>
        <w:rPr>
          <w:rFonts w:ascii="Times New Roman"/>
          <w:b/>
          <w:i w:val="false"/>
          <w:color w:val="000000"/>
        </w:rPr>
        <w:t xml:space="preserve"> 3. Жұмыс қағидаттары</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17. Білім беру ұйымының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1) адамның конституциялық құқықтары мен бостандығының сақталуы;</w:t>
      </w:r>
      <w:r>
        <w:br/>
      </w:r>
      <w:r>
        <w:rPr>
          <w:rFonts w:ascii="Times New Roman"/>
          <w:b w:val="false"/>
          <w:i w:val="false"/>
          <w:color w:val="000000"/>
          <w:sz w:val="28"/>
        </w:rPr>
        <w:t>
      </w:t>
      </w:r>
      <w:r>
        <w:rPr>
          <w:rFonts w:ascii="Times New Roman"/>
          <w:b w:val="false"/>
          <w:i w:val="false"/>
          <w:color w:val="000000"/>
          <w:sz w:val="28"/>
        </w:rPr>
        <w:t>2) қызметтік міндетті орындау барысындағы заңдылық;</w:t>
      </w:r>
      <w:r>
        <w:br/>
      </w:r>
      <w:r>
        <w:rPr>
          <w:rFonts w:ascii="Times New Roman"/>
          <w:b w:val="false"/>
          <w:i w:val="false"/>
          <w:color w:val="000000"/>
          <w:sz w:val="28"/>
        </w:rPr>
        <w:t>
      </w:t>
      </w:r>
      <w:r>
        <w:rPr>
          <w:rFonts w:ascii="Times New Roman"/>
          <w:b w:val="false"/>
          <w:i w:val="false"/>
          <w:color w:val="000000"/>
          <w:sz w:val="28"/>
        </w:rPr>
        <w:t>3) әдептілік;</w:t>
      </w:r>
      <w:r>
        <w:br/>
      </w:r>
      <w:r>
        <w:rPr>
          <w:rFonts w:ascii="Times New Roman"/>
          <w:b w:val="false"/>
          <w:i w:val="false"/>
          <w:color w:val="000000"/>
          <w:sz w:val="28"/>
        </w:rPr>
        <w:t>
      </w:t>
      </w:r>
      <w:r>
        <w:rPr>
          <w:rFonts w:ascii="Times New Roman"/>
          <w:b w:val="false"/>
          <w:i w:val="false"/>
          <w:color w:val="000000"/>
          <w:sz w:val="28"/>
        </w:rPr>
        <w:t>4) жан-жақты және толық ақпарат беру;</w:t>
      </w:r>
      <w:r>
        <w:br/>
      </w:r>
      <w:r>
        <w:rPr>
          <w:rFonts w:ascii="Times New Roman"/>
          <w:b w:val="false"/>
          <w:i w:val="false"/>
          <w:color w:val="000000"/>
          <w:sz w:val="28"/>
        </w:rPr>
        <w:t>
      </w:t>
      </w:r>
      <w:r>
        <w:rPr>
          <w:rFonts w:ascii="Times New Roman"/>
          <w:b w:val="false"/>
          <w:i w:val="false"/>
          <w:color w:val="000000"/>
          <w:sz w:val="28"/>
        </w:rPr>
        <w:t>5) қорғау және құпиялықты сақтау;</w:t>
      </w:r>
      <w:r>
        <w:br/>
      </w:r>
      <w:r>
        <w:rPr>
          <w:rFonts w:ascii="Times New Roman"/>
          <w:b w:val="false"/>
          <w:i w:val="false"/>
          <w:color w:val="000000"/>
          <w:sz w:val="28"/>
        </w:rPr>
        <w:t>
      </w:t>
      </w:r>
      <w:r>
        <w:rPr>
          <w:rFonts w:ascii="Times New Roman"/>
          <w:b w:val="false"/>
          <w:i w:val="false"/>
          <w:color w:val="000000"/>
          <w:sz w:val="28"/>
        </w:rPr>
        <w:t>6) мемлекеттік қызметті алушы дер кезінде ала алмаған құжаттардың сақталуын қамтамасыз ету.</w:t>
      </w:r>
      <w:r>
        <w:br/>
      </w:r>
      <w:r>
        <w:rPr>
          <w:rFonts w:ascii="Times New Roman"/>
          <w:b w:val="false"/>
          <w:i w:val="false"/>
          <w:color w:val="000000"/>
          <w:sz w:val="28"/>
        </w:rPr>
        <w:t>
</w:t>
      </w:r>
    </w:p>
    <w:bookmarkStart w:name="z409" w:id="29"/>
    <w:p>
      <w:pPr>
        <w:spacing w:after="0"/>
        <w:ind w:left="0"/>
        <w:jc w:val="left"/>
      </w:pPr>
      <w:r>
        <w:rPr>
          <w:rFonts w:ascii="Times New Roman"/>
          <w:b/>
          <w:i w:val="false"/>
          <w:color w:val="000000"/>
        </w:rPr>
        <w:t xml:space="preserve"> 4. Шағымдану тәртібі</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18. Уәкілетті лауазымды тұлғалардың әрекетіне (әрекетсіздігіне) шағымдану қажет болған жағдайда, мемлекеттік қызметті алушының заңды өкілі осы регламенттің қосымшасында мекенжайы көрсетілген тиісті жергілікті атқарушы органның білім бөліміне хабарласуына болады.</w:t>
      </w:r>
      <w:r>
        <w:br/>
      </w:r>
      <w:r>
        <w:rPr>
          <w:rFonts w:ascii="Times New Roman"/>
          <w:b w:val="false"/>
          <w:i w:val="false"/>
          <w:color w:val="000000"/>
          <w:sz w:val="28"/>
        </w:rPr>
        <w:t>
      </w:t>
      </w:r>
      <w:r>
        <w:rPr>
          <w:rFonts w:ascii="Times New Roman"/>
          <w:b w:val="false"/>
          <w:i w:val="false"/>
          <w:color w:val="000000"/>
          <w:sz w:val="28"/>
        </w:rPr>
        <w:t>19. Шағымдар жазбаша түрде пошта арқылы немесе бекітілген жұмыс кестесіне сәйкес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20. Егер заңды өкіл қабылданған шараларға қанағаттанбаса немесе мәселе жоғарғы инстанцияның қарауын қажет етсе, заңды өкіл шағымын жазбаша түрде Астана қаласы, Орынбор көшесі, 8, 11-кіреберіс мекенжайы бойынша Қазақстан Республикасы Білім және ғылым министрлігіне жіберуіне болады.</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нәтижесімен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22. Шағымдану кезінде мемлекеттік қызметті алушының арызы қажет.</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уәкілетті органның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жалпы білім беретін оқу</w:t>
            </w:r>
            <w:r>
              <w:br/>
            </w:r>
            <w:r>
              <w:rPr>
                <w:rFonts w:ascii="Times New Roman"/>
                <w:b w:val="false"/>
                <w:i w:val="false"/>
                <w:color w:val="000000"/>
                <w:sz w:val="20"/>
              </w:rPr>
              <w:t>бағдарламалары бойынша оқыту үшін</w:t>
            </w:r>
            <w:r>
              <w:br/>
            </w:r>
            <w:r>
              <w:rPr>
                <w:rFonts w:ascii="Times New Roman"/>
                <w:b w:val="false"/>
                <w:i w:val="false"/>
                <w:color w:val="000000"/>
                <w:sz w:val="20"/>
              </w:rPr>
              <w:t>мүмкіндіктері шектеулі балалардың</w:t>
            </w:r>
            <w:r>
              <w:br/>
            </w:r>
            <w:r>
              <w:rPr>
                <w:rFonts w:ascii="Times New Roman"/>
                <w:b w:val="false"/>
                <w:i w:val="false"/>
                <w:color w:val="000000"/>
                <w:sz w:val="20"/>
              </w:rPr>
              <w:t>құжаттарын қабылдау және арнайы білім беру</w:t>
            </w:r>
            <w:r>
              <w:br/>
            </w:r>
            <w:r>
              <w:rPr>
                <w:rFonts w:ascii="Times New Roman"/>
                <w:b w:val="false"/>
                <w:i w:val="false"/>
                <w:color w:val="000000"/>
                <w:sz w:val="20"/>
              </w:rPr>
              <w:t>ұйымдарына қабылдау" мемлекеттік қызмет</w:t>
            </w:r>
            <w:r>
              <w:br/>
            </w:r>
            <w:r>
              <w:rPr>
                <w:rFonts w:ascii="Times New Roman"/>
                <w:b w:val="false"/>
                <w:i w:val="false"/>
                <w:color w:val="000000"/>
                <w:sz w:val="20"/>
              </w:rPr>
              <w:t>көрсету регламентіне қосымша</w:t>
            </w:r>
          </w:p>
        </w:tc>
      </w:tr>
    </w:tbl>
    <w:p>
      <w:pPr>
        <w:spacing w:after="0"/>
        <w:ind w:left="0"/>
        <w:jc w:val="left"/>
      </w:pPr>
      <w:r>
        <w:rPr>
          <w:rFonts w:ascii="Times New Roman"/>
          <w:b/>
          <w:i w:val="false"/>
          <w:color w:val="000000"/>
        </w:rPr>
        <w:t xml:space="preserve"> "Қала (аудан) әкімдіктерінің білім бөлімдерінің"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418" w:id="30"/>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көрсету регламенті</w:t>
      </w:r>
      <w:r>
        <w:br/>
      </w:r>
      <w:r>
        <w:rPr>
          <w:rFonts w:ascii="Times New Roman"/>
          <w:b/>
          <w:i w:val="false"/>
          <w:color w:val="000000"/>
        </w:rPr>
        <w:t>1. Жалпы ережелер</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"Балаларға қосымша білім беру бойынша қосымша білім беру ұйымдарына құжаттар қабылдау және оқуға қабылдау" мемлекеттік қызметі (бұдан әрі – мемлекеттік қызмет)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1-бабының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39) тармақшаларына</w:t>
      </w:r>
      <w:r>
        <w:rPr>
          <w:rFonts w:ascii="Times New Roman"/>
          <w:b w:val="false"/>
          <w:i w:val="false"/>
          <w:color w:val="000000"/>
          <w:sz w:val="28"/>
        </w:rPr>
        <w:t xml:space="preserve">, 4-бабының </w:t>
      </w:r>
      <w:r>
        <w:rPr>
          <w:rFonts w:ascii="Times New Roman"/>
          <w:b w:val="false"/>
          <w:i w:val="false"/>
          <w:color w:val="000000"/>
          <w:sz w:val="28"/>
        </w:rPr>
        <w:t>19) тармақшасына</w:t>
      </w:r>
      <w:r>
        <w:rPr>
          <w:rFonts w:ascii="Times New Roman"/>
          <w:b w:val="false"/>
          <w:i w:val="false"/>
          <w:color w:val="000000"/>
          <w:sz w:val="28"/>
        </w:rPr>
        <w:t xml:space="preserve">, 5-бабының </w:t>
      </w:r>
      <w:r>
        <w:rPr>
          <w:rFonts w:ascii="Times New Roman"/>
          <w:b w:val="false"/>
          <w:i w:val="false"/>
          <w:color w:val="000000"/>
          <w:sz w:val="28"/>
        </w:rPr>
        <w:t>44-5) тармақшасына</w:t>
      </w:r>
      <w:r>
        <w:rPr>
          <w:rFonts w:ascii="Times New Roman"/>
          <w:b w:val="false"/>
          <w:i w:val="false"/>
          <w:color w:val="000000"/>
          <w:sz w:val="28"/>
        </w:rPr>
        <w:t xml:space="preserve">, 6-бабының 2-тармағының </w:t>
      </w:r>
      <w:r>
        <w:rPr>
          <w:rFonts w:ascii="Times New Roman"/>
          <w:b w:val="false"/>
          <w:i w:val="false"/>
          <w:color w:val="000000"/>
          <w:sz w:val="28"/>
        </w:rPr>
        <w:t>14) тармақшасына</w:t>
      </w:r>
      <w:r>
        <w:rPr>
          <w:rFonts w:ascii="Times New Roman"/>
          <w:b w:val="false"/>
          <w:i w:val="false"/>
          <w:color w:val="000000"/>
          <w:sz w:val="28"/>
        </w:rPr>
        <w:t xml:space="preserve">, 6-бабының 3-тармағының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 тармақшаларына</w:t>
      </w:r>
      <w:r>
        <w:rPr>
          <w:rFonts w:ascii="Times New Roman"/>
          <w:b w:val="false"/>
          <w:i w:val="false"/>
          <w:color w:val="000000"/>
          <w:sz w:val="28"/>
        </w:rPr>
        <w:t xml:space="preserve">, 6-бабының 4-тармағының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тармақшаларына</w:t>
      </w:r>
      <w:r>
        <w:rPr>
          <w:rFonts w:ascii="Times New Roman"/>
          <w:b w:val="false"/>
          <w:i w:val="false"/>
          <w:color w:val="000000"/>
          <w:sz w:val="28"/>
        </w:rPr>
        <w:t xml:space="preserve">, 23-бабының </w:t>
      </w:r>
      <w:r>
        <w:rPr>
          <w:rFonts w:ascii="Times New Roman"/>
          <w:b w:val="false"/>
          <w:i w:val="false"/>
          <w:color w:val="000000"/>
          <w:sz w:val="28"/>
        </w:rPr>
        <w:t>3-тармағына</w:t>
      </w:r>
      <w:r>
        <w:rPr>
          <w:rFonts w:ascii="Times New Roman"/>
          <w:b w:val="false"/>
          <w:i w:val="false"/>
          <w:color w:val="000000"/>
          <w:sz w:val="28"/>
        </w:rPr>
        <w:t xml:space="preserve">, 26-бабының </w:t>
      </w:r>
      <w:r>
        <w:rPr>
          <w:rFonts w:ascii="Times New Roman"/>
          <w:b w:val="false"/>
          <w:i w:val="false"/>
          <w:color w:val="000000"/>
          <w:sz w:val="28"/>
        </w:rPr>
        <w:t>12-тармағына</w:t>
      </w:r>
      <w:r>
        <w:rPr>
          <w:rFonts w:ascii="Times New Roman"/>
          <w:b w:val="false"/>
          <w:i w:val="false"/>
          <w:color w:val="000000"/>
          <w:sz w:val="28"/>
        </w:rPr>
        <w:t xml:space="preserve">, 40-бабының </w:t>
      </w:r>
      <w:r>
        <w:rPr>
          <w:rFonts w:ascii="Times New Roman"/>
          <w:b w:val="false"/>
          <w:i w:val="false"/>
          <w:color w:val="000000"/>
          <w:sz w:val="28"/>
        </w:rPr>
        <w:t>4-тармағы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 xml:space="preserve">5. Көрсетілетін мемлекеттік қызметтің аяқталу нәтижесі қосымша білім беру ұйымына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w:t>
      </w:r>
      <w:r>
        <w:rPr>
          <w:rFonts w:ascii="Times New Roman"/>
          <w:b w:val="false"/>
          <w:i w:val="false"/>
          <w:color w:val="000000"/>
          <w:sz w:val="28"/>
        </w:rPr>
        <w:t>2) өтініш иесінің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3) өтініш иесінің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8.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w:t>
      </w:r>
      <w:r>
        <w:rPr>
          <w:rFonts w:ascii="Times New Roman"/>
          <w:b w:val="false"/>
          <w:i w:val="false"/>
          <w:color w:val="000000"/>
          <w:sz w:val="28"/>
        </w:rPr>
        <w:t>9. Мемлекеттік қызмет жұмыс күндері демалыс және мереке күндерін қоспағанда, белгіленген кестеге сәйкес түскі үзіліспен 9.00- ден 18.00-ге дейін көрсетіледі.</w:t>
      </w:r>
      <w:r>
        <w:br/>
      </w:r>
      <w:r>
        <w:rPr>
          <w:rFonts w:ascii="Times New Roman"/>
          <w:b w:val="false"/>
          <w:i w:val="false"/>
          <w:color w:val="000000"/>
          <w:sz w:val="28"/>
        </w:rPr>
        <w:t>
      Алдын ала жазылу және қызметті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10.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r>
        <w:br/>
      </w:r>
      <w:r>
        <w:rPr>
          <w:rFonts w:ascii="Times New Roman"/>
          <w:b w:val="false"/>
          <w:i w:val="false"/>
          <w:color w:val="000000"/>
          <w:sz w:val="28"/>
        </w:rPr>
        <w:t>
</w:t>
      </w:r>
    </w:p>
    <w:bookmarkStart w:name="z434" w:id="31"/>
    <w:p>
      <w:pPr>
        <w:spacing w:after="0"/>
        <w:ind w:left="0"/>
        <w:jc w:val="left"/>
      </w:pPr>
      <w:r>
        <w:rPr>
          <w:rFonts w:ascii="Times New Roman"/>
          <w:b/>
          <w:i w:val="false"/>
          <w:color w:val="000000"/>
        </w:rPr>
        <w:t xml:space="preserve"> 2. Мемлекеттік қызметті көрсету тәртібі</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балаларға қосымша білім беру ұйымдарына мынадай құжаттарды тапсыруы керек:</w:t>
      </w:r>
      <w:r>
        <w:br/>
      </w:r>
      <w:r>
        <w:rPr>
          <w:rFonts w:ascii="Times New Roman"/>
          <w:b w:val="false"/>
          <w:i w:val="false"/>
          <w:color w:val="000000"/>
          <w:sz w:val="28"/>
        </w:rPr>
        <w:t>
      </w:t>
      </w:r>
      <w:r>
        <w:rPr>
          <w:rFonts w:ascii="Times New Roman"/>
          <w:b w:val="false"/>
          <w:i w:val="false"/>
          <w:color w:val="000000"/>
          <w:sz w:val="28"/>
        </w:rPr>
        <w:t>1) балаларды қосымша білім беру ұйымдарына тіркеу туралы заңды өкілдерінің өтініші;</w:t>
      </w:r>
      <w:r>
        <w:br/>
      </w:r>
      <w:r>
        <w:rPr>
          <w:rFonts w:ascii="Times New Roman"/>
          <w:b w:val="false"/>
          <w:i w:val="false"/>
          <w:color w:val="000000"/>
          <w:sz w:val="28"/>
        </w:rPr>
        <w:t>
      </w:t>
      </w:r>
      <w:r>
        <w:rPr>
          <w:rFonts w:ascii="Times New Roman"/>
          <w:b w:val="false"/>
          <w:i w:val="false"/>
          <w:color w:val="000000"/>
          <w:sz w:val="28"/>
        </w:rPr>
        <w:t>2) баланың туу туралы куәлігінің, жеке басын куәландыратын құжатының (бар болған жағдайда) көшірмесі;</w:t>
      </w:r>
      <w:r>
        <w:br/>
      </w:r>
      <w:r>
        <w:rPr>
          <w:rFonts w:ascii="Times New Roman"/>
          <w:b w:val="false"/>
          <w:i w:val="false"/>
          <w:color w:val="000000"/>
          <w:sz w:val="28"/>
        </w:rPr>
        <w:t>
      </w:t>
      </w:r>
      <w:r>
        <w:rPr>
          <w:rFonts w:ascii="Times New Roman"/>
          <w:b w:val="false"/>
          <w:i w:val="false"/>
          <w:color w:val="000000"/>
          <w:sz w:val="28"/>
        </w:rPr>
        <w:t>3) бала мен ата-анасының мәліметтері бар сауалнама;</w:t>
      </w:r>
      <w:r>
        <w:br/>
      </w:r>
      <w:r>
        <w:rPr>
          <w:rFonts w:ascii="Times New Roman"/>
          <w:b w:val="false"/>
          <w:i w:val="false"/>
          <w:color w:val="000000"/>
          <w:sz w:val="28"/>
        </w:rPr>
        <w:t>
      </w:t>
      </w:r>
      <w:r>
        <w:rPr>
          <w:rFonts w:ascii="Times New Roman"/>
          <w:b w:val="false"/>
          <w:i w:val="false"/>
          <w:color w:val="000000"/>
          <w:sz w:val="28"/>
        </w:rPr>
        <w:t>4) қызмет көрсету талаптары көрсетілген шарт (қажеттілігіне қарай);</w:t>
      </w:r>
      <w:r>
        <w:br/>
      </w:r>
      <w:r>
        <w:rPr>
          <w:rFonts w:ascii="Times New Roman"/>
          <w:b w:val="false"/>
          <w:i w:val="false"/>
          <w:color w:val="000000"/>
          <w:sz w:val="28"/>
        </w:rPr>
        <w:t>
      </w:t>
      </w:r>
      <w:r>
        <w:rPr>
          <w:rFonts w:ascii="Times New Roman"/>
          <w:b w:val="false"/>
          <w:i w:val="false"/>
          <w:color w:val="000000"/>
          <w:sz w:val="28"/>
        </w:rPr>
        <w:t>5) қажеттілігіне қарай денсаулығы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12. Мемлекеттік қызметті алу үшін қажетті құжаттар тізбесі балаларға қосымша білім беру ұйымының фойесінде, сондай-ақ қосымша білім беру ұйымдарының уәкілетті органының ресми сайтында орналастырылады.</w:t>
      </w:r>
      <w:r>
        <w:br/>
      </w:r>
      <w:r>
        <w:rPr>
          <w:rFonts w:ascii="Times New Roman"/>
          <w:b w:val="false"/>
          <w:i w:val="false"/>
          <w:color w:val="000000"/>
          <w:sz w:val="28"/>
        </w:rPr>
        <w:t>
      </w:t>
      </w:r>
      <w:r>
        <w:rPr>
          <w:rFonts w:ascii="Times New Roman"/>
          <w:b w:val="false"/>
          <w:i w:val="false"/>
          <w:color w:val="000000"/>
          <w:sz w:val="28"/>
        </w:rPr>
        <w:t xml:space="preserve">13.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ұсынуға жауапты тұлғаның кабинетіне тапсырылады.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15.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ұсынбауы мемлекеттік қызметті көрсетуден бас тартуға негіз болып табылады.</w:t>
      </w:r>
      <w:r>
        <w:br/>
      </w:r>
      <w:r>
        <w:rPr>
          <w:rFonts w:ascii="Times New Roman"/>
          <w:b w:val="false"/>
          <w:i w:val="false"/>
          <w:color w:val="000000"/>
          <w:sz w:val="28"/>
        </w:rPr>
        <w:t>
</w:t>
      </w:r>
    </w:p>
    <w:bookmarkStart w:name="z446" w:id="32"/>
    <w:p>
      <w:pPr>
        <w:spacing w:after="0"/>
        <w:ind w:left="0"/>
        <w:jc w:val="left"/>
      </w:pPr>
      <w:r>
        <w:rPr>
          <w:rFonts w:ascii="Times New Roman"/>
          <w:b/>
          <w:i w:val="false"/>
          <w:color w:val="000000"/>
        </w:rPr>
        <w:t xml:space="preserve"> 3. Жұмыс қағидаттары</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17. Қызметті ұсынудың негізгі қағидаттары: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3) мемлекеттік қызметті алушы белгіленген уақытта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4) мемлекеттік қызметті уақытылы ұсыну;</w:t>
      </w:r>
      <w:r>
        <w:br/>
      </w:r>
      <w:r>
        <w:rPr>
          <w:rFonts w:ascii="Times New Roman"/>
          <w:b w:val="false"/>
          <w:i w:val="false"/>
          <w:color w:val="000000"/>
          <w:sz w:val="28"/>
        </w:rPr>
        <w:t>
      </w:t>
      </w:r>
      <w:r>
        <w:rPr>
          <w:rFonts w:ascii="Times New Roman"/>
          <w:b w:val="false"/>
          <w:i w:val="false"/>
          <w:color w:val="000000"/>
          <w:sz w:val="28"/>
        </w:rPr>
        <w:t>5) сыпайылылық және әдептілік болып табылады.</w:t>
      </w:r>
      <w:r>
        <w:br/>
      </w:r>
      <w:r>
        <w:rPr>
          <w:rFonts w:ascii="Times New Roman"/>
          <w:b w:val="false"/>
          <w:i w:val="false"/>
          <w:color w:val="000000"/>
          <w:sz w:val="28"/>
        </w:rPr>
        <w:t>
</w:t>
      </w:r>
    </w:p>
    <w:bookmarkStart w:name="z453" w:id="33"/>
    <w:p>
      <w:pPr>
        <w:spacing w:after="0"/>
        <w:ind w:left="0"/>
        <w:jc w:val="left"/>
      </w:pPr>
      <w:r>
        <w:rPr>
          <w:rFonts w:ascii="Times New Roman"/>
          <w:b/>
          <w:i w:val="false"/>
          <w:color w:val="000000"/>
        </w:rPr>
        <w:t xml:space="preserve"> 4. Шағымдану тәртібі</w:t>
      </w:r>
    </w:p>
    <w:bookmarkEnd w:id="33"/>
    <w:p>
      <w:pPr>
        <w:spacing w:after="0"/>
        <w:ind w:left="0"/>
        <w:jc w:val="left"/>
      </w:pPr>
      <w:r>
        <w:rPr>
          <w:rFonts w:ascii="Times New Roman"/>
          <w:b w:val="false"/>
          <w:i w:val="false"/>
          <w:color w:val="000000"/>
          <w:sz w:val="28"/>
        </w:rPr>
        <w:t>      18. Осы регламенттің қосымшасында мекенжайы көрсетілген аудандық және қалалық білім бөлімдері уәкілетті лауазымды тұлғалардың әрекетіне (әрекетсіздігіне) шағымдану тәртібін түсіндіреді және шағымды дайындауға жәрдемдеседі.</w:t>
      </w:r>
      <w:r>
        <w:br/>
      </w:r>
      <w:r>
        <w:rPr>
          <w:rFonts w:ascii="Times New Roman"/>
          <w:b w:val="false"/>
          <w:i w:val="false"/>
          <w:color w:val="000000"/>
          <w:sz w:val="28"/>
        </w:rPr>
        <w:t>
      </w:t>
      </w:r>
      <w:r>
        <w:rPr>
          <w:rFonts w:ascii="Times New Roman"/>
          <w:b w:val="false"/>
          <w:i w:val="false"/>
          <w:color w:val="000000"/>
          <w:sz w:val="28"/>
        </w:rPr>
        <w:t>19. Шағымдар пошта арқылы жазбаша түрде немесе қолданыстағы заңнамада қарастырылған жағдайларда электронды түрде, не кеңсе арқылы қолма-қол қабылданады.</w:t>
      </w:r>
      <w:r>
        <w:br/>
      </w:r>
      <w:r>
        <w:rPr>
          <w:rFonts w:ascii="Times New Roman"/>
          <w:b w:val="false"/>
          <w:i w:val="false"/>
          <w:color w:val="000000"/>
          <w:sz w:val="28"/>
        </w:rPr>
        <w:t>
      Шағым беру барысында қажетті құжаттардың тізбесіне еркін үлгіде жазылған өтініш кіреді.</w:t>
      </w:r>
      <w:r>
        <w:br/>
      </w:r>
      <w:r>
        <w:rPr>
          <w:rFonts w:ascii="Times New Roman"/>
          <w:b w:val="false"/>
          <w:i w:val="false"/>
          <w:color w:val="000000"/>
          <w:sz w:val="28"/>
        </w:rPr>
        <w:t>
      Жұмыс және қосымша білім беру ұйымдары мен бөлімдер басшыларының қабылдау кестесі белгіленген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20. Мемлекеттік қызмет сапасыз ұсынылған және дөрекі қызмет көрсетілген жағдайда шағым осы регламенттің қосымшасында мекенжайы көрсетілген тиісті жергілікті атқарушы органдардың білім бөлімдеріне жолданады.</w:t>
      </w:r>
      <w:r>
        <w:br/>
      </w:r>
      <w:r>
        <w:rPr>
          <w:rFonts w:ascii="Times New Roman"/>
          <w:b w:val="false"/>
          <w:i w:val="false"/>
          <w:color w:val="000000"/>
          <w:sz w:val="28"/>
        </w:rPr>
        <w:t>
      </w:t>
      </w:r>
      <w:r>
        <w:rPr>
          <w:rFonts w:ascii="Times New Roman"/>
          <w:b w:val="false"/>
          <w:i w:val="false"/>
          <w:color w:val="000000"/>
          <w:sz w:val="28"/>
        </w:rPr>
        <w:t>21.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22. Жоғары тұрған органдарға шағым жолдау үшін мемлекеттік қызметті алушының еркін үлгіде өз қолымен жазған арызы беріледі.</w:t>
      </w:r>
      <w:r>
        <w:br/>
      </w:r>
      <w:r>
        <w:rPr>
          <w:rFonts w:ascii="Times New Roman"/>
          <w:b w:val="false"/>
          <w:i w:val="false"/>
          <w:color w:val="000000"/>
          <w:sz w:val="28"/>
        </w:rPr>
        <w:t>
      Қажет болған жағдайда мемлекеттік қызметті алушы арызға сапасыз қызмет көрсетілгенін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білім бөлімдерінің кіріс ақпараттар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"Балаларға қосымша білім беру бойынша</w:t>
            </w:r>
            <w:r>
              <w:br/>
            </w:r>
            <w:r>
              <w:rPr>
                <w:rFonts w:ascii="Times New Roman"/>
                <w:b w:val="false"/>
                <w:i w:val="false"/>
                <w:color w:val="000000"/>
                <w:sz w:val="20"/>
              </w:rPr>
              <w:t>қосымша білім беру ұйымдарына</w:t>
            </w:r>
            <w:r>
              <w:br/>
            </w:r>
            <w:r>
              <w:rPr>
                <w:rFonts w:ascii="Times New Roman"/>
                <w:b w:val="false"/>
                <w:i w:val="false"/>
                <w:color w:val="000000"/>
                <w:sz w:val="20"/>
              </w:rPr>
              <w:t>балалардың құжаттарын қабылдау және</w:t>
            </w:r>
            <w:r>
              <w:br/>
            </w:r>
            <w:r>
              <w:rPr>
                <w:rFonts w:ascii="Times New Roman"/>
                <w:b w:val="false"/>
                <w:i w:val="false"/>
                <w:color w:val="000000"/>
                <w:sz w:val="20"/>
              </w:rPr>
              <w:t>оқуға қабылдау" мемлекеттік</w:t>
            </w:r>
            <w:r>
              <w:br/>
            </w:r>
            <w:r>
              <w:rPr>
                <w:rFonts w:ascii="Times New Roman"/>
                <w:b w:val="false"/>
                <w:i w:val="false"/>
                <w:color w:val="000000"/>
                <w:sz w:val="20"/>
              </w:rPr>
              <w:t>қызмет көрсету регламентіне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 xml:space="preserve">"Қала (аудан) әкімдіктерінің білім бөлімдерінің" тізімі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461" w:id="34"/>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үйлеріне кері тегін тасымалдауды ұсыну үшін құжаттар қабылдау" мемлекеттік қызмет көрсету регламенті</w:t>
      </w:r>
      <w:r>
        <w:br/>
      </w:r>
      <w:r>
        <w:rPr>
          <w:rFonts w:ascii="Times New Roman"/>
          <w:b/>
          <w:i w:val="false"/>
          <w:color w:val="000000"/>
        </w:rPr>
        <w:t>1. Жалпы ережелер</w:t>
      </w:r>
    </w:p>
    <w:bookmarkEnd w:id="34"/>
    <w:p>
      <w:pPr>
        <w:spacing w:after="0"/>
        <w:ind w:left="0"/>
        <w:jc w:val="left"/>
      </w:pPr>
      <w:r>
        <w:rPr>
          <w:rFonts w:ascii="Times New Roman"/>
          <w:b w:val="false"/>
          <w:i w:val="false"/>
          <w:color w:val="000000"/>
          <w:sz w:val="28"/>
        </w:rPr>
        <w:t xml:space="preserve">      1. "Шалғайдағы ауылдық елді мекендерде тұратын балаларды жалпы білім беру ұйымдарына және үйлеріне тегін тасымалдауды ұсыну үшін құжаттар қабылдау" мемлекеттік қызметін (бұдан әрі – мемлекеттік қызмет)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кенттің, ауылдық, (селолық) округтің жергілікті атқарушы органы (бұдан әрі - әкімдік)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6-бабының </w:t>
      </w:r>
      <w:r>
        <w:rPr>
          <w:rFonts w:ascii="Times New Roman"/>
          <w:b w:val="false"/>
          <w:i w:val="false"/>
          <w:color w:val="000000"/>
          <w:sz w:val="28"/>
        </w:rPr>
        <w:t>5-тармағы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"Білім беру ұйымдары желісінің кепілдік берілген мемлекеттік нормативін бекіту туралы" Қазақстан Республикасы Үкіметінің 2007 жылғы 21 желтоқсандағы </w:t>
      </w:r>
      <w:r>
        <w:rPr>
          <w:rFonts w:ascii="Times New Roman"/>
          <w:b w:val="false"/>
          <w:i w:val="false"/>
          <w:color w:val="000000"/>
          <w:sz w:val="28"/>
        </w:rPr>
        <w:t>№ 1256</w:t>
      </w:r>
      <w:r>
        <w:rPr>
          <w:rFonts w:ascii="Times New Roman"/>
          <w:b w:val="false"/>
          <w:i w:val="false"/>
          <w:color w:val="000000"/>
          <w:sz w:val="28"/>
        </w:rPr>
        <w:t xml:space="preserve"> қаулысы;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тәртібі туралы толық ақпарат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әкімдіктердің фойесінде, сондай-ақ облыс әкімдігінің, білім басқармасының сайттарында және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xml:space="preserve">5. Көрсетілетін мемлекеттік қызметті аяқтау нәтижесі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білім алушылар мен тәрбиеленушілерді жалпы білім беретін білім беру ұйымдарына және үйлеріне тегін тасымалдауды қамтамасыз ету туралы анықтама немесе қызмет көрсетуді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1) мемлекеттік қызметті алу үшін жүгіну 5 жұмыс күнін құрайды;</w:t>
      </w:r>
      <w:r>
        <w:br/>
      </w:r>
      <w:r>
        <w:rPr>
          <w:rFonts w:ascii="Times New Roman"/>
          <w:b w:val="false"/>
          <w:i w:val="false"/>
          <w:color w:val="000000"/>
          <w:sz w:val="28"/>
        </w:rPr>
        <w:t>
      </w:t>
      </w:r>
      <w:r>
        <w:rPr>
          <w:rFonts w:ascii="Times New Roman"/>
          <w:b w:val="false"/>
          <w:i w:val="false"/>
          <w:color w:val="000000"/>
          <w:sz w:val="28"/>
        </w:rPr>
        <w:t>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оқу жылы бойы көрсетіледі:</w:t>
      </w:r>
      <w:r>
        <w:br/>
      </w:r>
      <w:r>
        <w:rPr>
          <w:rFonts w:ascii="Times New Roman"/>
          <w:b w:val="false"/>
          <w:i w:val="false"/>
          <w:color w:val="000000"/>
          <w:sz w:val="28"/>
        </w:rPr>
        <w:t>
      </w:t>
      </w:r>
      <w:r>
        <w:rPr>
          <w:rFonts w:ascii="Times New Roman"/>
          <w:b w:val="false"/>
          <w:i w:val="false"/>
          <w:color w:val="000000"/>
          <w:sz w:val="28"/>
        </w:rPr>
        <w:t>1) белгіленген жұмыс кестесіне сәйкес демалыс және мереке күндерін қоспағанда, түскі үзіліспен сағат 9.00-ден 18.00-ге дейін;</w:t>
      </w:r>
      <w:r>
        <w:br/>
      </w:r>
      <w:r>
        <w:rPr>
          <w:rFonts w:ascii="Times New Roman"/>
          <w:b w:val="false"/>
          <w:i w:val="false"/>
          <w:color w:val="000000"/>
          <w:sz w:val="28"/>
        </w:rPr>
        <w:t>
      </w:t>
      </w:r>
      <w:r>
        <w:rPr>
          <w:rFonts w:ascii="Times New Roman"/>
          <w:b w:val="false"/>
          <w:i w:val="false"/>
          <w:color w:val="000000"/>
          <w:sz w:val="28"/>
        </w:rPr>
        <w:t>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10. Мемлекеттік қызмет мемлекеттік қызметті алушыларға, оның ішінде дене мүмкіндіктері шектеулі адамдарға қызмет көрсету үшін жағдай қарастырылған әкімдіктердің ғимараттарында көрсетіледі. Күту залдары толтырылған бланктердің үлгілері бар ақпараттық стенділермен жарақталған.</w:t>
      </w:r>
      <w:r>
        <w:br/>
      </w:r>
      <w:r>
        <w:rPr>
          <w:rFonts w:ascii="Times New Roman"/>
          <w:b w:val="false"/>
          <w:i w:val="false"/>
          <w:color w:val="000000"/>
          <w:sz w:val="28"/>
        </w:rPr>
        <w:t>
</w:t>
      </w:r>
    </w:p>
    <w:bookmarkStart w:name="z479" w:id="35"/>
    <w:p>
      <w:pPr>
        <w:spacing w:after="0"/>
        <w:ind w:left="0"/>
        <w:jc w:val="left"/>
      </w:pPr>
      <w:r>
        <w:rPr>
          <w:rFonts w:ascii="Times New Roman"/>
          <w:b/>
          <w:i w:val="false"/>
          <w:color w:val="000000"/>
        </w:rPr>
        <w:t xml:space="preserve"> 2. Мемлекеттік қызмет көрсетудің тәртібі</w:t>
      </w:r>
    </w:p>
    <w:bookmarkEnd w:id="35"/>
    <w:p>
      <w:pPr>
        <w:spacing w:after="0"/>
        <w:ind w:left="0"/>
        <w:jc w:val="left"/>
      </w:pPr>
      <w:r>
        <w:rPr>
          <w:rFonts w:ascii="Times New Roman"/>
          <w:b w:val="false"/>
          <w:i w:val="false"/>
          <w:color w:val="000000"/>
          <w:sz w:val="28"/>
        </w:rPr>
        <w:t>      11.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1) білім алушының /тәрбиеленушінің/ ата-анасы немесе заңды өкілінің баланы жалпы білім беретін білім беру ұйымдарына тегін тасымалдаумен қамтамасыз етуге арналған стандарттың 3-қосымшасына сәйкес өтініші;</w:t>
      </w:r>
      <w:r>
        <w:br/>
      </w:r>
      <w:r>
        <w:rPr>
          <w:rFonts w:ascii="Times New Roman"/>
          <w:b w:val="false"/>
          <w:i w:val="false"/>
          <w:color w:val="000000"/>
          <w:sz w:val="28"/>
        </w:rPr>
        <w:t>
      </w:t>
      </w:r>
      <w:r>
        <w:rPr>
          <w:rFonts w:ascii="Times New Roman"/>
          <w:b w:val="false"/>
          <w:i w:val="false"/>
          <w:color w:val="000000"/>
          <w:sz w:val="28"/>
        </w:rPr>
        <w:t>2) баланың туу туралы куәлігінің немесе жеке куәлігінің түпнұсқасы және көшірмесі;</w:t>
      </w:r>
      <w:r>
        <w:br/>
      </w:r>
      <w:r>
        <w:rPr>
          <w:rFonts w:ascii="Times New Roman"/>
          <w:b w:val="false"/>
          <w:i w:val="false"/>
          <w:color w:val="000000"/>
          <w:sz w:val="28"/>
        </w:rPr>
        <w:t>
      </w:t>
      </w:r>
      <w:r>
        <w:rPr>
          <w:rFonts w:ascii="Times New Roman"/>
          <w:b w:val="false"/>
          <w:i w:val="false"/>
          <w:color w:val="000000"/>
          <w:sz w:val="28"/>
        </w:rPr>
        <w:t xml:space="preserve">3)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оқу орнынан анықтама.</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12. Мемлекеттік қызметті алуға арналған өтініштің үлгісі әкімдіктің фойесінде орналастырылады, сондай-ақ әкімдіктің мамандарында болады.</w:t>
      </w:r>
      <w:r>
        <w:br/>
      </w:r>
      <w:r>
        <w:rPr>
          <w:rFonts w:ascii="Times New Roman"/>
          <w:b w:val="false"/>
          <w:i w:val="false"/>
          <w:color w:val="000000"/>
          <w:sz w:val="28"/>
        </w:rPr>
        <w:t>
      </w:t>
      </w:r>
      <w:r>
        <w:rPr>
          <w:rFonts w:ascii="Times New Roman"/>
          <w:b w:val="false"/>
          <w:i w:val="false"/>
          <w:color w:val="000000"/>
          <w:sz w:val="28"/>
        </w:rPr>
        <w:t>13. Өтініштің, баланың туу туралы куәлігінің көшірмесі немесе жеке куәлігі және оқу орнынан алынған анықтама аталған қызметті көрсетуге жауапты әкімдіктің әлеуметтік мәселеге жетекшілік ететін маманының кабинетіне тапсырылады.</w:t>
      </w:r>
      <w:r>
        <w:br/>
      </w:r>
      <w:r>
        <w:rPr>
          <w:rFonts w:ascii="Times New Roman"/>
          <w:b w:val="false"/>
          <w:i w:val="false"/>
          <w:color w:val="000000"/>
          <w:sz w:val="28"/>
        </w:rPr>
        <w:t>
      </w:t>
      </w:r>
      <w:r>
        <w:rPr>
          <w:rFonts w:ascii="Times New Roman"/>
          <w:b w:val="false"/>
          <w:i w:val="false"/>
          <w:color w:val="000000"/>
          <w:sz w:val="28"/>
        </w:rPr>
        <w:t xml:space="preserve">14. Мемлекеттік қызметті алу үшін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барлық қажетті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w:t>
      </w:r>
      <w:r>
        <w:rPr>
          <w:rFonts w:ascii="Times New Roman"/>
          <w:b w:val="false"/>
          <w:i w:val="false"/>
          <w:color w:val="000000"/>
          <w:sz w:val="28"/>
        </w:rPr>
        <w:t>15. Мемлекеттік қызметті алушыға мемлекеттік қызметтің нәтижесі мемлекеттік қызметті алушының өзі немесе оның өкілі өтініш берген жағдайда (ресми куәландырылған тиісті құжаттар болған кезде) өтініш түскеннен кейін 5 жұмыс күні өткен соң беріледі.</w:t>
      </w:r>
      <w:r>
        <w:br/>
      </w:r>
      <w:r>
        <w:rPr>
          <w:rFonts w:ascii="Times New Roman"/>
          <w:b w:val="false"/>
          <w:i w:val="false"/>
          <w:color w:val="000000"/>
          <w:sz w:val="28"/>
        </w:rPr>
        <w:t xml:space="preserve">
      Анықтама беру туралы мәлімет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мемлекеттік қызметті ұсынудан бас тартуға негіз болады.</w:t>
      </w:r>
      <w:r>
        <w:br/>
      </w:r>
      <w:r>
        <w:rPr>
          <w:rFonts w:ascii="Times New Roman"/>
          <w:b w:val="false"/>
          <w:i w:val="false"/>
          <w:color w:val="000000"/>
          <w:sz w:val="28"/>
        </w:rPr>
        <w:t>
</w:t>
      </w:r>
    </w:p>
    <w:bookmarkStart w:name="z488" w:id="36"/>
    <w:p>
      <w:pPr>
        <w:spacing w:after="0"/>
        <w:ind w:left="0"/>
        <w:jc w:val="left"/>
      </w:pPr>
      <w:r>
        <w:rPr>
          <w:rFonts w:ascii="Times New Roman"/>
          <w:b/>
          <w:i w:val="false"/>
          <w:color w:val="000000"/>
        </w:rPr>
        <w:t xml:space="preserve"> 3. Жұмыс қағидаттары</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17. Әкімдіктің қызметі:</w:t>
      </w:r>
      <w:r>
        <w:br/>
      </w:r>
      <w:r>
        <w:rPr>
          <w:rFonts w:ascii="Times New Roman"/>
          <w:b w:val="false"/>
          <w:i w:val="false"/>
          <w:color w:val="000000"/>
          <w:sz w:val="28"/>
        </w:rPr>
        <w:t>
      </w:t>
      </w:r>
      <w:r>
        <w:rPr>
          <w:rFonts w:ascii="Times New Roman"/>
          <w:b w:val="false"/>
          <w:i w:val="false"/>
          <w:color w:val="000000"/>
          <w:sz w:val="28"/>
        </w:rPr>
        <w:t>1) Қазақстан Републикасының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3) мемлекеттік қызметті алушы ұсынған құжаттардың мазмұны туралы ақпараттың қорғалуы мен құпиялылығын қамтамасыз ету;</w:t>
      </w:r>
      <w:r>
        <w:br/>
      </w:r>
      <w:r>
        <w:rPr>
          <w:rFonts w:ascii="Times New Roman"/>
          <w:b w:val="false"/>
          <w:i w:val="false"/>
          <w:color w:val="000000"/>
          <w:sz w:val="28"/>
        </w:rPr>
        <w:t>
      </w:t>
      </w:r>
      <w:r>
        <w:rPr>
          <w:rFonts w:ascii="Times New Roman"/>
          <w:b w:val="false"/>
          <w:i w:val="false"/>
          <w:color w:val="000000"/>
          <w:sz w:val="28"/>
        </w:rPr>
        <w:t>4)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5) мемлекеттік қызметті уақтылы ұсыну;</w:t>
      </w:r>
      <w:r>
        <w:br/>
      </w:r>
      <w:r>
        <w:rPr>
          <w:rFonts w:ascii="Times New Roman"/>
          <w:b w:val="false"/>
          <w:i w:val="false"/>
          <w:color w:val="000000"/>
          <w:sz w:val="28"/>
        </w:rPr>
        <w:t>
      </w:t>
      </w:r>
      <w:r>
        <w:rPr>
          <w:rFonts w:ascii="Times New Roman"/>
          <w:b w:val="false"/>
          <w:i w:val="false"/>
          <w:color w:val="000000"/>
          <w:sz w:val="28"/>
        </w:rPr>
        <w:t>6) нақтылық және сыпайылық қағидаттарына негізделеді.</w:t>
      </w:r>
      <w:r>
        <w:br/>
      </w:r>
      <w:r>
        <w:rPr>
          <w:rFonts w:ascii="Times New Roman"/>
          <w:b w:val="false"/>
          <w:i w:val="false"/>
          <w:color w:val="000000"/>
          <w:sz w:val="28"/>
        </w:rPr>
        <w:t>
</w:t>
      </w:r>
    </w:p>
    <w:bookmarkStart w:name="z496" w:id="37"/>
    <w:p>
      <w:pPr>
        <w:spacing w:after="0"/>
        <w:ind w:left="0"/>
        <w:jc w:val="left"/>
      </w:pPr>
      <w:r>
        <w:rPr>
          <w:rFonts w:ascii="Times New Roman"/>
          <w:b/>
          <w:i w:val="false"/>
          <w:color w:val="000000"/>
        </w:rPr>
        <w:t xml:space="preserve"> 4. Шағымдану тәртібі</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18. Стандарттың 1-қосымшасында көрсетілген кенттің, ауылдың (селоның), ауылдық (селолық) округтің жергілікті атқарушы органдары уәкілетті лауазымды адамдардың әрекетіне (әрекетсіздігіне) шағымдану тәртібін түсіндіреді және шағымды дайындауға жәрдем көрсетеді.</w:t>
      </w:r>
      <w:r>
        <w:br/>
      </w:r>
      <w:r>
        <w:rPr>
          <w:rFonts w:ascii="Times New Roman"/>
          <w:b w:val="false"/>
          <w:i w:val="false"/>
          <w:color w:val="000000"/>
          <w:sz w:val="28"/>
        </w:rPr>
        <w:t>
      </w:t>
      </w:r>
      <w:r>
        <w:rPr>
          <w:rFonts w:ascii="Times New Roman"/>
          <w:b w:val="false"/>
          <w:i w:val="false"/>
          <w:color w:val="000000"/>
          <w:sz w:val="28"/>
        </w:rPr>
        <w:t>19. Шағым жазбаша нысанда пошта арқылы немесе электронды түрде қолданыстағы заңнамада көзделген жағдайларда не жұмыс күндері қолма-қол облыстық әкімдіктің кеңсесі арқылы аталған стандарттың 8-қосымшасына сәйкес қабылданады.</w:t>
      </w:r>
      <w:r>
        <w:br/>
      </w:r>
      <w:r>
        <w:rPr>
          <w:rFonts w:ascii="Times New Roman"/>
          <w:b w:val="false"/>
          <w:i w:val="false"/>
          <w:color w:val="000000"/>
          <w:sz w:val="28"/>
        </w:rPr>
        <w:t>
      Шағым беру кезінде қажетті құжаттардың тізбесіне еркін нысанда жазылған өтініші және қызмет көрсету үшін мемлекеттік қызметті алушы ұсынған құжаттардың көшірмелері кіреді.</w:t>
      </w:r>
      <w:r>
        <w:br/>
      </w:r>
      <w:r>
        <w:rPr>
          <w:rFonts w:ascii="Times New Roman"/>
          <w:b w:val="false"/>
          <w:i w:val="false"/>
          <w:color w:val="000000"/>
          <w:sz w:val="28"/>
        </w:rPr>
        <w:t>
      Әкімнің жұмыс және қабылдау кестесі белгіленген жұмыс кестесіне сәйкес демалыс және мереке күндерін қоспағанда, түскі үзіліспен сағат 9.00-ден 18.00-ге дейін белгіленген.</w:t>
      </w:r>
      <w:r>
        <w:br/>
      </w:r>
      <w:r>
        <w:rPr>
          <w:rFonts w:ascii="Times New Roman"/>
          <w:b w:val="false"/>
          <w:i w:val="false"/>
          <w:color w:val="000000"/>
          <w:sz w:val="28"/>
        </w:rPr>
        <w:t>
      </w:t>
      </w:r>
      <w:r>
        <w:rPr>
          <w:rFonts w:ascii="Times New Roman"/>
          <w:b w:val="false"/>
          <w:i w:val="false"/>
          <w:color w:val="000000"/>
          <w:sz w:val="28"/>
        </w:rPr>
        <w:t>20. Мемлекеттік қызмет көрсетудің сапасы бойынша наразылық болса, қызмет дөрекі көрсетілген жағдайда шағым Қазақстан Республикасы Білім және ғылым министрлігі Балалардың құқықтарын қорғау комитетіне 010000, Астана қаласы, "Министрлік үйі" әкімшілік ғимараты, 11-кіреберіс, 945-кабинет мекенжайы бойынша беріледі.</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22. Әкімдікке шағым беру үшiн мемлекеттік қызметті алушы өтінішті еркiн нысанда өз қолымен жазады.</w:t>
      </w:r>
      <w:r>
        <w:br/>
      </w:r>
      <w:r>
        <w:rPr>
          <w:rFonts w:ascii="Times New Roman"/>
          <w:b w:val="false"/>
          <w:i w:val="false"/>
          <w:color w:val="000000"/>
          <w:sz w:val="28"/>
        </w:rPr>
        <w:t>
      </w:t>
      </w:r>
      <w:r>
        <w:rPr>
          <w:rFonts w:ascii="Times New Roman"/>
          <w:b w:val="false"/>
          <w:i w:val="false"/>
          <w:color w:val="000000"/>
          <w:sz w:val="28"/>
        </w:rPr>
        <w:t xml:space="preserve">23. Қабылданған шағым әкімдіктің кіріс хат-хабарларды есепке алу журналында тiркеледi және "Жеке және заңды тұлғалардың өтiнiштерiн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қаралады. Мемлекеттік қызметті алушыға өтiнiштiң күнi мен уақыты, қабылдаған адамның тегi, аты, әкесiнiң аты көрсетiлген талон берiледi.</w:t>
      </w:r>
      <w:r>
        <w:br/>
      </w:r>
      <w:r>
        <w:rPr>
          <w:rFonts w:ascii="Times New Roman"/>
          <w:b w:val="false"/>
          <w:i w:val="false"/>
          <w:color w:val="000000"/>
          <w:sz w:val="28"/>
        </w:rPr>
        <w:t>
      Шағымды қарау нәтижесi мемлекеттік қызметті алушыға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24. Мемлекеттік қызметті алушы мемлекеттік қызмет көрсету тәртібі туралы қосымша ақпаратты 010000, Астана қаласы, "Министрліктер үйі" әкімшілік ғимараты, 11-кіреберіс, 945-кабинет мекенжайы бойынша Қазақстан Республикасы Білім және ғылым министрлігінің Балалардың құқықтарын қорғау комитетінен, сондай-ақ www.bala-kkk.kz сайтынан ала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p>
      <w:pPr>
        <w:spacing w:after="0"/>
        <w:ind w:left="0"/>
        <w:jc w:val="left"/>
      </w:pPr>
      <w:r>
        <w:rPr>
          <w:rFonts w:ascii="Times New Roman"/>
          <w:b/>
          <w:i w:val="false"/>
          <w:color w:val="000000"/>
        </w:rPr>
        <w:t xml:space="preserve">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көрсету регламенті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қызметін (бұдан әрі – мемлекеттік қызмет)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облыстық, аудандық, қалалық жергілікті атқарушы органдары жүзеге асырады.</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2011 жылғы 24 қазандағы Заңының 6-бабы 2-тармағының </w:t>
      </w:r>
      <w:r>
        <w:rPr>
          <w:rFonts w:ascii="Times New Roman"/>
          <w:b w:val="false"/>
          <w:i w:val="false"/>
          <w:color w:val="000000"/>
          <w:sz w:val="28"/>
        </w:rPr>
        <w:t>19) тармақшасы</w:t>
      </w:r>
      <w:r>
        <w:rPr>
          <w:rFonts w:ascii="Times New Roman"/>
          <w:b w:val="false"/>
          <w:i w:val="false"/>
          <w:color w:val="000000"/>
          <w:sz w:val="28"/>
        </w:rPr>
        <w:t xml:space="preserve">, 3-тармағының </w:t>
      </w:r>
      <w:r>
        <w:rPr>
          <w:rFonts w:ascii="Times New Roman"/>
          <w:b w:val="false"/>
          <w:i w:val="false"/>
          <w:color w:val="000000"/>
          <w:sz w:val="28"/>
        </w:rPr>
        <w:t>21) тармақшасы</w:t>
      </w:r>
      <w:r>
        <w:rPr>
          <w:rFonts w:ascii="Times New Roman"/>
          <w:b w:val="false"/>
          <w:i w:val="false"/>
          <w:color w:val="000000"/>
          <w:sz w:val="28"/>
        </w:rPr>
        <w:t xml:space="preserve">, 4-тармағының </w:t>
      </w:r>
      <w:r>
        <w:rPr>
          <w:rFonts w:ascii="Times New Roman"/>
          <w:b w:val="false"/>
          <w:i w:val="false"/>
          <w:color w:val="000000"/>
          <w:sz w:val="28"/>
        </w:rPr>
        <w:t>14)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4. Мемлекеттік қызмет көрсету тәртібі туралы толық ақпарат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4-қосымшаларында</w:t>
      </w:r>
      <w:r>
        <w:rPr>
          <w:rFonts w:ascii="Times New Roman"/>
          <w:b w:val="false"/>
          <w:i w:val="false"/>
          <w:color w:val="000000"/>
          <w:sz w:val="28"/>
        </w:rPr>
        <w:t xml:space="preserve"> тізбесі көрсетілген облыстық білім басқармасының, сондай-ақ, аудан, қала әкімдіктерінің білім бөлімдерінің фойелерінде орналасқан стендтерде және сайтарында, Қазақстан Республикасы Білім және ғылым министрлігінің www.edu.gov.kz сайтында орналастырылған.</w:t>
      </w:r>
      <w:r>
        <w:br/>
      </w:r>
      <w:r>
        <w:rPr>
          <w:rFonts w:ascii="Times New Roman"/>
          <w:b w:val="false"/>
          <w:i w:val="false"/>
          <w:color w:val="000000"/>
          <w:sz w:val="28"/>
        </w:rPr>
        <w:t>
      </w:t>
      </w:r>
      <w:r>
        <w:rPr>
          <w:rFonts w:ascii="Times New Roman"/>
          <w:b w:val="false"/>
          <w:i w:val="false"/>
          <w:color w:val="000000"/>
          <w:sz w:val="28"/>
        </w:rPr>
        <w:t xml:space="preserve">5. Көрсетілетін мемлекеттік қызметтің аяқталу нәтижесі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жалпы білім беретін мектепте тегін ыстық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 көрсетуден бас тартатыны жөнінде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мемлекеттік мекемелердегі білім алушылар мен тәрбиеленушілерге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1) мемлекеттік атаулы әлеуметтік көмек алуға құқығы бар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3) отбасыларда тұратын жетім балалар мен ата-анасының қамқорлығынсыз қалған балаларға;</w:t>
      </w:r>
      <w:r>
        <w:br/>
      </w:r>
      <w:r>
        <w:rPr>
          <w:rFonts w:ascii="Times New Roman"/>
          <w:b w:val="false"/>
          <w:i w:val="false"/>
          <w:color w:val="000000"/>
          <w:sz w:val="28"/>
        </w:rPr>
        <w:t>
      </w:t>
      </w:r>
      <w:r>
        <w:rPr>
          <w:rFonts w:ascii="Times New Roman"/>
          <w:b w:val="false"/>
          <w:i w:val="false"/>
          <w:color w:val="000000"/>
          <w:sz w:val="28"/>
        </w:rPr>
        <w:t>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w:t>
      </w:r>
      <w:r>
        <w:rPr>
          <w:rFonts w:ascii="Times New Roman"/>
          <w:b w:val="false"/>
          <w:i w:val="false"/>
          <w:color w:val="000000"/>
          <w:sz w:val="28"/>
        </w:rPr>
        <w:t>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1) мемлекеттік қызметті алу үшін өтініш беру бес жұмыс күнін (өтініш түскен мерзімнен бастап бес күн ішінде) құрайды;</w:t>
      </w:r>
      <w:r>
        <w:br/>
      </w:r>
      <w:r>
        <w:rPr>
          <w:rFonts w:ascii="Times New Roman"/>
          <w:b w:val="false"/>
          <w:i w:val="false"/>
          <w:color w:val="000000"/>
          <w:sz w:val="28"/>
        </w:rPr>
        <w:t>
      </w:t>
      </w:r>
      <w:r>
        <w:rPr>
          <w:rFonts w:ascii="Times New Roman"/>
          <w:b w:val="false"/>
          <w:i w:val="false"/>
          <w:color w:val="000000"/>
          <w:sz w:val="28"/>
        </w:rPr>
        <w:t>2) өтініш беруші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w:t>
      </w:r>
      <w:r>
        <w:rPr>
          <w:rFonts w:ascii="Times New Roman"/>
          <w:b w:val="false"/>
          <w:i w:val="false"/>
          <w:color w:val="000000"/>
          <w:sz w:val="28"/>
        </w:rPr>
        <w:t>3) өтініш беруші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оқу жылы бойы көрсетіледі:</w:t>
      </w:r>
      <w:r>
        <w:br/>
      </w:r>
      <w:r>
        <w:rPr>
          <w:rFonts w:ascii="Times New Roman"/>
          <w:b w:val="false"/>
          <w:i w:val="false"/>
          <w:color w:val="000000"/>
          <w:sz w:val="28"/>
        </w:rPr>
        <w:t>
      белгіленген жұмыс кестесіне сәйкес жұмыс және мереке күндерін қоспағанда, түскі үзіліспен сағат 9.00-ден 18.00-ге дейін.</w:t>
      </w:r>
      <w:r>
        <w:br/>
      </w:r>
      <w:r>
        <w:rPr>
          <w:rFonts w:ascii="Times New Roman"/>
          <w:b w:val="false"/>
          <w:i w:val="false"/>
          <w:color w:val="000000"/>
          <w:sz w:val="28"/>
        </w:rPr>
        <w:t>
      Алдын ала жазылу және жедел ресімдеу қарастырылмаған.</w:t>
      </w:r>
      <w:r>
        <w:br/>
      </w:r>
      <w:r>
        <w:rPr>
          <w:rFonts w:ascii="Times New Roman"/>
          <w:b w:val="false"/>
          <w:i w:val="false"/>
          <w:color w:val="000000"/>
          <w:sz w:val="28"/>
        </w:rPr>
        <w:t>
      </w:t>
      </w:r>
      <w:r>
        <w:rPr>
          <w:rFonts w:ascii="Times New Roman"/>
          <w:b w:val="false"/>
          <w:i w:val="false"/>
          <w:color w:val="000000"/>
          <w:sz w:val="28"/>
        </w:rPr>
        <w:t>10. Мемлекеттік қызмет мемлекеттік қызметті алушыларға, оның ішінде дене мүмкіндігі шектеулі адамдарға қызмет көрсету үшін жағдай жасалған облыстардың, аудандардың, республикалық, облыстық маңызы бар қалалар мен астананың жергілікті атқарушы органдардың қарамағындағы жалпы білім беретін мектептердің ғимараттарында көрсетіледі.</w:t>
      </w:r>
      <w:r>
        <w:br/>
      </w:r>
      <w:r>
        <w:rPr>
          <w:rFonts w:ascii="Times New Roman"/>
          <w:b w:val="false"/>
          <w:i w:val="false"/>
          <w:color w:val="000000"/>
          <w:sz w:val="28"/>
        </w:rPr>
        <w:t>
</w:t>
      </w:r>
    </w:p>
    <w:bookmarkStart w:name="z525" w:id="38"/>
    <w:p>
      <w:pPr>
        <w:spacing w:after="0"/>
        <w:ind w:left="0"/>
        <w:jc w:val="left"/>
      </w:pPr>
      <w:r>
        <w:rPr>
          <w:rFonts w:ascii="Times New Roman"/>
          <w:b/>
          <w:i w:val="false"/>
          <w:color w:val="000000"/>
        </w:rPr>
        <w:t xml:space="preserve"> 2. Мемлекеттік қызмет көрсетудің тәртібі</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жалпы білім беретін мектепке мынадай құжаттарды тапсыруы қажет:</w:t>
      </w:r>
      <w:r>
        <w:br/>
      </w:r>
      <w:r>
        <w:rPr>
          <w:rFonts w:ascii="Times New Roman"/>
          <w:b w:val="false"/>
          <w:i w:val="false"/>
          <w:color w:val="000000"/>
          <w:sz w:val="28"/>
        </w:rPr>
        <w:t>
      </w:t>
      </w:r>
      <w:r>
        <w:rPr>
          <w:rFonts w:ascii="Times New Roman"/>
          <w:b w:val="false"/>
          <w:i w:val="false"/>
          <w:color w:val="000000"/>
          <w:sz w:val="28"/>
        </w:rPr>
        <w:t xml:space="preserve">1) осы регламенттің 6-тармағының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 санаты үшін өтініш иесінің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br/>
      </w:r>
      <w:r>
        <w:rPr>
          <w:rFonts w:ascii="Times New Roman"/>
          <w:b w:val="false"/>
          <w:i w:val="false"/>
          <w:color w:val="000000"/>
          <w:sz w:val="28"/>
        </w:rPr>
        <w:t>
      </w:t>
      </w:r>
      <w:r>
        <w:rPr>
          <w:rFonts w:ascii="Times New Roman"/>
          <w:b w:val="false"/>
          <w:i w:val="false"/>
          <w:color w:val="000000"/>
          <w:sz w:val="28"/>
        </w:rPr>
        <w:t>2) осы регламенттің 6-тармағының 2</w:t>
      </w:r>
      <w:r>
        <w:rPr>
          <w:rFonts w:ascii="Times New Roman"/>
          <w:b w:val="false"/>
          <w:i w:val="false"/>
          <w:color w:val="000000"/>
          <w:sz w:val="28"/>
        </w:rPr>
        <w:t>) тармақшасында</w:t>
      </w:r>
      <w:r>
        <w:rPr>
          <w:rFonts w:ascii="Times New Roman"/>
          <w:b w:val="false"/>
          <w:i w:val="false"/>
          <w:color w:val="000000"/>
          <w:sz w:val="28"/>
        </w:rPr>
        <w:t xml:space="preserve"> көрсетілген адамдар санаты үшін табысы туралы мәліметтер (ата-аналардың немесе оларды алмастырушы тұлғалардың еңбекақылары, кәсіпкерлік және басқа да қызмет түрлерінен түскен табыстары, балаларға төленетін алимент түріндегі және қарауындағы басқа да адамдардың табыстары);</w:t>
      </w:r>
      <w:r>
        <w:br/>
      </w:r>
      <w:r>
        <w:rPr>
          <w:rFonts w:ascii="Times New Roman"/>
          <w:b w:val="false"/>
          <w:i w:val="false"/>
          <w:color w:val="000000"/>
          <w:sz w:val="28"/>
        </w:rPr>
        <w:t>
      </w:t>
      </w:r>
      <w:r>
        <w:rPr>
          <w:rFonts w:ascii="Times New Roman"/>
          <w:b w:val="false"/>
          <w:i w:val="false"/>
          <w:color w:val="000000"/>
          <w:sz w:val="28"/>
        </w:rPr>
        <w:t xml:space="preserve">3) осы регламенттің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отбасыларда тәрбиеленетін адамдар санаты үшін, уәкілетті органның жетім балалар мен ата-анасының қамқорлығынсыз қалған балаларға қорғаншылықты (қамқоршылықты), патронаттық тәрбиелеуді бекіту туралы шешімі;</w:t>
      </w:r>
      <w:r>
        <w:br/>
      </w:r>
      <w:r>
        <w:rPr>
          <w:rFonts w:ascii="Times New Roman"/>
          <w:b w:val="false"/>
          <w:i w:val="false"/>
          <w:color w:val="000000"/>
          <w:sz w:val="28"/>
        </w:rPr>
        <w:t>
      </w:t>
      </w:r>
      <w:r>
        <w:rPr>
          <w:rFonts w:ascii="Times New Roman"/>
          <w:b w:val="false"/>
          <w:i w:val="false"/>
          <w:color w:val="000000"/>
          <w:sz w:val="28"/>
        </w:rPr>
        <w:t xml:space="preserve">4) осы регламенттің 6 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адамдар санатын отбасының материалдық-тұрмыстық ахуалын зерделеу негізінде алқалық орган айқындайды. Алқалық орган қажет болған жағдайда көрсетілген санаттарға қаржылай және материалдық көмек көрсету туралы шешім қабылдау үшін қажетті құжаттарды сұратуға құқылы.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қызметті алуға арналған стандарттың </w:t>
      </w:r>
      <w:r>
        <w:rPr>
          <w:rFonts w:ascii="Times New Roman"/>
          <w:b w:val="false"/>
          <w:i w:val="false"/>
          <w:color w:val="000000"/>
          <w:sz w:val="28"/>
        </w:rPr>
        <w:t>6 қосымшасына</w:t>
      </w:r>
      <w:r>
        <w:rPr>
          <w:rFonts w:ascii="Times New Roman"/>
          <w:b w:val="false"/>
          <w:i w:val="false"/>
          <w:color w:val="000000"/>
          <w:sz w:val="28"/>
        </w:rPr>
        <w:t xml:space="preserve"> сәйкес өтініштің үлгісі және қажетті құжаттар тізбесі жалпы білім беретін мектептердің фойесінде орналастырылады, сондай-ақ жалпы білім беретін мектептің қызмет көрсетуге жауапты қызметкерінен алуға болады.</w:t>
      </w:r>
      <w:r>
        <w:br/>
      </w:r>
      <w:r>
        <w:rPr>
          <w:rFonts w:ascii="Times New Roman"/>
          <w:b w:val="false"/>
          <w:i w:val="false"/>
          <w:color w:val="000000"/>
          <w:sz w:val="28"/>
        </w:rPr>
        <w:t>
      </w:t>
      </w:r>
      <w:r>
        <w:rPr>
          <w:rFonts w:ascii="Times New Roman"/>
          <w:b w:val="false"/>
          <w:i w:val="false"/>
          <w:color w:val="000000"/>
          <w:sz w:val="28"/>
        </w:rPr>
        <w:t xml:space="preserve">13.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w:t>
      </w:r>
      <w:r>
        <w:rPr>
          <w:rFonts w:ascii="Times New Roman"/>
          <w:b w:val="false"/>
          <w:i w:val="false"/>
          <w:color w:val="000000"/>
          <w:sz w:val="28"/>
        </w:rPr>
        <w:t xml:space="preserve">14. Мемлекеттік қызметті алу үшін барлық құжаттарды тапсыру кезінде мемлекеттік қызметті алушыға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w:t>
      </w:r>
      <w:r>
        <w:rPr>
          <w:rFonts w:ascii="Times New Roman"/>
          <w:b w:val="false"/>
          <w:i w:val="false"/>
          <w:color w:val="000000"/>
          <w:sz w:val="28"/>
        </w:rPr>
        <w:t>15.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ұсынудан бас тартуға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толық тапсырмауы негіз болады</w:t>
      </w:r>
      <w:r>
        <w:br/>
      </w:r>
      <w:r>
        <w:rPr>
          <w:rFonts w:ascii="Times New Roman"/>
          <w:b w:val="false"/>
          <w:i w:val="false"/>
          <w:color w:val="000000"/>
          <w:sz w:val="28"/>
        </w:rPr>
        <w:t>
</w:t>
      </w:r>
    </w:p>
    <w:bookmarkStart w:name="z536" w:id="39"/>
    <w:p>
      <w:pPr>
        <w:spacing w:after="0"/>
        <w:ind w:left="0"/>
        <w:jc w:val="left"/>
      </w:pPr>
      <w:r>
        <w:rPr>
          <w:rFonts w:ascii="Times New Roman"/>
          <w:b/>
          <w:i w:val="false"/>
          <w:color w:val="000000"/>
        </w:rPr>
        <w:t xml:space="preserve"> 3. Жұмыс қағидаттары</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17. Қызмет көрсетудің негізгі қағидаттары:</w:t>
      </w:r>
      <w:r>
        <w:br/>
      </w:r>
      <w:r>
        <w:rPr>
          <w:rFonts w:ascii="Times New Roman"/>
          <w:b w:val="false"/>
          <w:i w:val="false"/>
          <w:color w:val="000000"/>
          <w:sz w:val="28"/>
        </w:rPr>
        <w:t>
      </w:t>
      </w:r>
      <w:r>
        <w:rPr>
          <w:rFonts w:ascii="Times New Roman"/>
          <w:b w:val="false"/>
          <w:i w:val="false"/>
          <w:color w:val="000000"/>
          <w:sz w:val="28"/>
        </w:rPr>
        <w:t>1) Қазақстан Републикасының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3)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4) мемлекеттік қызметті уақытында ұсыну;</w:t>
      </w:r>
      <w:r>
        <w:br/>
      </w:r>
      <w:r>
        <w:rPr>
          <w:rFonts w:ascii="Times New Roman"/>
          <w:b w:val="false"/>
          <w:i w:val="false"/>
          <w:color w:val="000000"/>
          <w:sz w:val="28"/>
        </w:rPr>
        <w:t>
      </w:t>
      </w:r>
      <w:r>
        <w:rPr>
          <w:rFonts w:ascii="Times New Roman"/>
          <w:b w:val="false"/>
          <w:i w:val="false"/>
          <w:color w:val="000000"/>
          <w:sz w:val="28"/>
        </w:rPr>
        <w:t>5) сыпайылық және нақтылық.</w:t>
      </w:r>
      <w:r>
        <w:br/>
      </w:r>
      <w:r>
        <w:rPr>
          <w:rFonts w:ascii="Times New Roman"/>
          <w:b w:val="false"/>
          <w:i w:val="false"/>
          <w:color w:val="000000"/>
          <w:sz w:val="28"/>
        </w:rPr>
        <w:t>
</w:t>
      </w:r>
    </w:p>
    <w:bookmarkStart w:name="z543" w:id="40"/>
    <w:p>
      <w:pPr>
        <w:spacing w:after="0"/>
        <w:ind w:left="0"/>
        <w:jc w:val="left"/>
      </w:pPr>
      <w:r>
        <w:rPr>
          <w:rFonts w:ascii="Times New Roman"/>
          <w:b/>
          <w:i w:val="false"/>
          <w:color w:val="000000"/>
        </w:rPr>
        <w:t xml:space="preserve"> 4. Шағымдану тәртібі</w:t>
      </w:r>
    </w:p>
    <w:bookmarkEnd w:id="40"/>
    <w:p>
      <w:pPr>
        <w:spacing w:after="0"/>
        <w:ind w:left="0"/>
        <w:jc w:val="left"/>
      </w:pPr>
      <w:r>
        <w:rPr>
          <w:rFonts w:ascii="Times New Roman"/>
          <w:b w:val="false"/>
          <w:i w:val="false"/>
          <w:color w:val="000000"/>
          <w:sz w:val="28"/>
        </w:rPr>
        <w:t>      18. Уәкілетті лауазымды тұлғаның іс-әрекетіне (әрекетсіздігіне) шағымдану тәртібін стандарттың 3, 4 қосымшаларында мекенжайы көрсетілген облыстық, аудандық, қалалық білім беру органдарының қызметкерлері түсіндіреді және шағымды дайындауға көмек көрсетеді.</w:t>
      </w:r>
      <w:r>
        <w:br/>
      </w:r>
      <w:r>
        <w:rPr>
          <w:rFonts w:ascii="Times New Roman"/>
          <w:b w:val="false"/>
          <w:i w:val="false"/>
          <w:color w:val="000000"/>
          <w:sz w:val="28"/>
        </w:rPr>
        <w:t>
      </w:t>
      </w:r>
      <w:r>
        <w:rPr>
          <w:rFonts w:ascii="Times New Roman"/>
          <w:b w:val="false"/>
          <w:i w:val="false"/>
          <w:color w:val="000000"/>
          <w:sz w:val="28"/>
        </w:rPr>
        <w:t xml:space="preserve">19. Шағым жазбаша нысанда пошта арқылы немесе қолданыстағы заңнамада көзделген жағдайларда электронды түрде не облыстық, аудандық, қалалық білім беру органдарының кеңселері арқылы аталған стандарттың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жұмыс күндері қолма-қол қабылданады.</w:t>
      </w:r>
      <w:r>
        <w:br/>
      </w:r>
      <w:r>
        <w:rPr>
          <w:rFonts w:ascii="Times New Roman"/>
          <w:b w:val="false"/>
          <w:i w:val="false"/>
          <w:color w:val="000000"/>
          <w:sz w:val="28"/>
        </w:rPr>
        <w:t>
      Шағым беру кезінде қажетті құжаттардың тізбесіне еркін нысанда жазылған өтініш және қызмет көрсету үшін мемлекеттік қызметті алушы ұсынған құжаттардың көшірмелері кіреді.</w:t>
      </w:r>
      <w:r>
        <w:br/>
      </w:r>
      <w:r>
        <w:rPr>
          <w:rFonts w:ascii="Times New Roman"/>
          <w:b w:val="false"/>
          <w:i w:val="false"/>
          <w:color w:val="000000"/>
          <w:sz w:val="28"/>
        </w:rPr>
        <w:t>
      </w:t>
      </w:r>
      <w:r>
        <w:rPr>
          <w:rFonts w:ascii="Times New Roman"/>
          <w:b w:val="false"/>
          <w:i w:val="false"/>
          <w:color w:val="000000"/>
          <w:sz w:val="28"/>
        </w:rPr>
        <w:t>20. Мемлекеттік қызмет көрсетудің сапасы бойынша наразылық болса, қызмет дөрекі көрсетілген жағдайда шағым Қазақстан Республикасы Білім және ғылым министрлігі Балалардың құқықтарын қорғау комитетіне мына мекенжай бойынша беріледі: Астана қаласы, "Министрліктер үйі" әкімшілік ғимараты, 11-кіреберіс, 945-кабинет.</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22. Облыстық, аудандық, қалалық жергілікті атқарушы білім беру органдарына шағым беру үшiн мемлекеттік қызметті алушы өтінішті еркiн нысанда өз қолымен жазады.</w:t>
      </w:r>
      <w:r>
        <w:br/>
      </w:r>
      <w:r>
        <w:rPr>
          <w:rFonts w:ascii="Times New Roman"/>
          <w:b w:val="false"/>
          <w:i w:val="false"/>
          <w:color w:val="000000"/>
          <w:sz w:val="28"/>
        </w:rPr>
        <w:t>
      </w:t>
      </w:r>
      <w:r>
        <w:rPr>
          <w:rFonts w:ascii="Times New Roman"/>
          <w:b w:val="false"/>
          <w:i w:val="false"/>
          <w:color w:val="000000"/>
          <w:sz w:val="28"/>
        </w:rPr>
        <w:t xml:space="preserve">23. Қабылданған шағым облыстардың, аудандардың, республикалық,  облыстық маңызы бар қалалардың және астананың жергілікті атқарушы  білім беру органдарының кіріс хат-хабарларды есепке алу журналында тiркеледi және "Жеке және заңды тұлғалардың өтiнiштерiн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белгiленген мерзiмде қаралады. Мемлекеттік қызметті алушыға өтiнiштiң  күнi мен уақыты, қабылдаған адамның тегi, аты, әкесiнiң аты көрсетiлген талон берiледi.</w:t>
      </w:r>
      <w:r>
        <w:br/>
      </w:r>
      <w:r>
        <w:rPr>
          <w:rFonts w:ascii="Times New Roman"/>
          <w:b w:val="false"/>
          <w:i w:val="false"/>
          <w:color w:val="000000"/>
          <w:sz w:val="28"/>
        </w:rPr>
        <w:t>
      </w:t>
      </w:r>
      <w:r>
        <w:rPr>
          <w:rFonts w:ascii="Times New Roman"/>
          <w:b w:val="false"/>
          <w:i w:val="false"/>
          <w:color w:val="000000"/>
          <w:sz w:val="28"/>
        </w:rPr>
        <w:t>24. Шағымды қарау нәтижесi мемлекеттік қызметті алушыға жазбаша түрде пошта немесе электронды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551" w:id="41"/>
    <w:p>
      <w:pPr>
        <w:spacing w:after="0"/>
        <w:ind w:left="0"/>
        <w:jc w:val="left"/>
      </w:pPr>
      <w:r>
        <w:rPr>
          <w:rFonts w:ascii="Times New Roman"/>
          <w:b/>
          <w:i w:val="false"/>
          <w:color w:val="000000"/>
        </w:rPr>
        <w:t xml:space="preserve"> "Аз қамтылған отбасы балаларының қала сыртындағы және мектеп жанындағы лагерьлерде демалуы үшін құжаттарды қабылдау" мемлекеттік қызмет көрсету регламенті</w:t>
      </w:r>
      <w:r>
        <w:br/>
      </w:r>
      <w:r>
        <w:rPr>
          <w:rFonts w:ascii="Times New Roman"/>
          <w:b/>
          <w:i w:val="false"/>
          <w:color w:val="000000"/>
        </w:rPr>
        <w:t>1. Жалпы ережелер</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1.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осы регламенттің қосымшасына сәйкес аудандық, қалалық білім бөлімдері (бұдан әрі – уәкілетті орган) және республиканың білім беру ұйымдары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6-бабының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4-тармағының </w:t>
      </w:r>
      <w:r>
        <w:rPr>
          <w:rFonts w:ascii="Times New Roman"/>
          <w:b w:val="false"/>
          <w:i w:val="false"/>
          <w:color w:val="000000"/>
          <w:sz w:val="28"/>
        </w:rPr>
        <w:t>11)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тәртібі туралы толық ақпарат білім беру ұйымдарындағы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5. Көрсетілетін мемлекеттік қызметтің аяқталу нәтижесі стандарттың 2-қосымшасына сәйкес қала сыртындағы және мектеп жанындағы лагерьлерге жолдама беру немесе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білім беру ұйымдарындағы күн көрісі төмен отбасылардан шыққан білім алушылар мен тәрбиеленушілерге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1) мемлекеттік қызметті алу үшін өтініш берген күннен бастап күнтізбелік 10 күнді құрайды;</w:t>
      </w:r>
      <w:r>
        <w:br/>
      </w:r>
      <w:r>
        <w:rPr>
          <w:rFonts w:ascii="Times New Roman"/>
          <w:b w:val="false"/>
          <w:i w:val="false"/>
          <w:color w:val="000000"/>
          <w:sz w:val="28"/>
        </w:rPr>
        <w:t>
      </w:t>
      </w:r>
      <w:r>
        <w:rPr>
          <w:rFonts w:ascii="Times New Roman"/>
          <w:b w:val="false"/>
          <w:i w:val="false"/>
          <w:color w:val="000000"/>
          <w:sz w:val="28"/>
        </w:rPr>
        <w:t>2) өтініш иесінің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3) өтініш иесінің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жергілікті және республикалық бюджет есебінен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w:t>
      </w:r>
      <w:r>
        <w:rPr>
          <w:rFonts w:ascii="Times New Roman"/>
          <w:b w:val="false"/>
          <w:i w:val="false"/>
          <w:color w:val="000000"/>
          <w:sz w:val="28"/>
        </w:rPr>
        <w:t>10.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r>
        <w:br/>
      </w:r>
      <w:r>
        <w:rPr>
          <w:rFonts w:ascii="Times New Roman"/>
          <w:b w:val="false"/>
          <w:i w:val="false"/>
          <w:color w:val="000000"/>
          <w:sz w:val="28"/>
        </w:rPr>
        <w:t>
</w:t>
      </w:r>
    </w:p>
    <w:bookmarkStart w:name="z567" w:id="42"/>
    <w:p>
      <w:pPr>
        <w:spacing w:after="0"/>
        <w:ind w:left="0"/>
        <w:jc w:val="left"/>
      </w:pPr>
      <w:r>
        <w:rPr>
          <w:rFonts w:ascii="Times New Roman"/>
          <w:b/>
          <w:i w:val="false"/>
          <w:color w:val="000000"/>
        </w:rPr>
        <w:t xml:space="preserve"> 2. Мемлекеттік қызметті көрсету тәртібі</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11. Мемлекеттік қызметті алу үшін мемлекеттік қызметті алушы мынадай құжаттарды ұсынуы қажет:</w:t>
      </w:r>
      <w:r>
        <w:br/>
      </w:r>
      <w:r>
        <w:rPr>
          <w:rFonts w:ascii="Times New Roman"/>
          <w:b w:val="false"/>
          <w:i w:val="false"/>
          <w:color w:val="000000"/>
          <w:sz w:val="28"/>
        </w:rPr>
        <w:t>
      </w:t>
      </w:r>
      <w:r>
        <w:rPr>
          <w:rFonts w:ascii="Times New Roman"/>
          <w:b w:val="false"/>
          <w:i w:val="false"/>
          <w:color w:val="000000"/>
          <w:sz w:val="28"/>
        </w:rPr>
        <w:t>1) ата-аналардан өтініш;</w:t>
      </w:r>
      <w:r>
        <w:br/>
      </w:r>
      <w:r>
        <w:rPr>
          <w:rFonts w:ascii="Times New Roman"/>
          <w:b w:val="false"/>
          <w:i w:val="false"/>
          <w:color w:val="000000"/>
          <w:sz w:val="28"/>
        </w:rPr>
        <w:t>
      </w:t>
      </w:r>
      <w:r>
        <w:rPr>
          <w:rFonts w:ascii="Times New Roman"/>
          <w:b w:val="false"/>
          <w:i w:val="false"/>
          <w:color w:val="000000"/>
          <w:sz w:val="28"/>
        </w:rPr>
        <w:t>2)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3) өтініш иесінің (отбасының) жергілікті атқарушы органдар беретін мемлекеттік атаулы әлеуметтік көмекті алушылар қатарына жататынын растайтын анықтама;</w:t>
      </w:r>
      <w:r>
        <w:br/>
      </w:r>
      <w:r>
        <w:rPr>
          <w:rFonts w:ascii="Times New Roman"/>
          <w:b w:val="false"/>
          <w:i w:val="false"/>
          <w:color w:val="000000"/>
          <w:sz w:val="28"/>
        </w:rPr>
        <w:t>
      </w:t>
      </w:r>
      <w:r>
        <w:rPr>
          <w:rFonts w:ascii="Times New Roman"/>
          <w:b w:val="false"/>
          <w:i w:val="false"/>
          <w:color w:val="000000"/>
          <w:sz w:val="28"/>
        </w:rPr>
        <w:t>4) денсаулығы жағдайы туралы анықтама (медициналық төлқұжат).</w:t>
      </w:r>
      <w:r>
        <w:br/>
      </w:r>
      <w:r>
        <w:rPr>
          <w:rFonts w:ascii="Times New Roman"/>
          <w:b w:val="false"/>
          <w:i w:val="false"/>
          <w:color w:val="000000"/>
          <w:sz w:val="28"/>
        </w:rPr>
        <w:t>
      </w:t>
      </w:r>
      <w:r>
        <w:rPr>
          <w:rFonts w:ascii="Times New Roman"/>
          <w:b w:val="false"/>
          <w:i w:val="false"/>
          <w:color w:val="000000"/>
          <w:sz w:val="28"/>
        </w:rPr>
        <w:t>12. Мемлекеттік қызметті алу үшін қажетті құжаттар тізбесі білім беру ұйымының фойесінде, сондай-ақ, аудандық, қалалық білім бөлімдерінің ресми сайттары мен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w:t>
      </w:r>
      <w:r>
        <w:rPr>
          <w:rFonts w:ascii="Times New Roman"/>
          <w:b w:val="false"/>
          <w:i w:val="false"/>
          <w:color w:val="000000"/>
          <w:sz w:val="28"/>
        </w:rPr>
        <w:t>13.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w:t>
      </w:r>
      <w:r>
        <w:rPr>
          <w:rFonts w:ascii="Times New Roman"/>
          <w:b w:val="false"/>
          <w:i w:val="false"/>
          <w:color w:val="000000"/>
          <w:sz w:val="28"/>
        </w:rPr>
        <w:t>14.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1)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3) қоса тіркелген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6)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15.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w:t>
      </w:r>
      <w:r>
        <w:rPr>
          <w:rFonts w:ascii="Times New Roman"/>
          <w:b w:val="false"/>
          <w:i w:val="false"/>
          <w:color w:val="000000"/>
          <w:sz w:val="28"/>
        </w:rPr>
        <w:t xml:space="preserve">16. Мемлекеттік қызметті алушының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тапсырмауы, сондай-ақ, қызметті ұсыну үшін белгіленген тұлғалар санаттарына сай келмеуі мемлекеттік қызметті көрсетуден бас тартуға негіз болып табылады.</w:t>
      </w:r>
      <w:r>
        <w:br/>
      </w:r>
      <w:r>
        <w:rPr>
          <w:rFonts w:ascii="Times New Roman"/>
          <w:b w:val="false"/>
          <w:i w:val="false"/>
          <w:color w:val="000000"/>
          <w:sz w:val="28"/>
        </w:rPr>
        <w:t>
</w:t>
      </w:r>
    </w:p>
    <w:bookmarkStart w:name="z584" w:id="43"/>
    <w:p>
      <w:pPr>
        <w:spacing w:after="0"/>
        <w:ind w:left="0"/>
        <w:jc w:val="left"/>
      </w:pPr>
      <w:r>
        <w:rPr>
          <w:rFonts w:ascii="Times New Roman"/>
          <w:b/>
          <w:i w:val="false"/>
          <w:color w:val="000000"/>
        </w:rPr>
        <w:t xml:space="preserve"> 3. Жұмыс қағидаттары</w:t>
      </w:r>
    </w:p>
    <w:bookmarkEnd w:id="43"/>
    <w:p>
      <w:pPr>
        <w:spacing w:after="0"/>
        <w:ind w:left="0"/>
        <w:jc w:val="left"/>
      </w:pPr>
      <w:r>
        <w:rPr>
          <w:rFonts w:ascii="Times New Roman"/>
          <w:b w:val="false"/>
          <w:i w:val="false"/>
          <w:color w:val="000000"/>
          <w:sz w:val="28"/>
        </w:rPr>
        <w:t>      17. Қызметті көрсетудің негізгі қағидалары: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 сақтау;</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туралы толық ақпарат ұсыну;</w:t>
      </w:r>
      <w:r>
        <w:br/>
      </w:r>
      <w:r>
        <w:rPr>
          <w:rFonts w:ascii="Times New Roman"/>
          <w:b w:val="false"/>
          <w:i w:val="false"/>
          <w:color w:val="000000"/>
          <w:sz w:val="28"/>
        </w:rPr>
        <w:t>
      </w:t>
      </w:r>
      <w:r>
        <w:rPr>
          <w:rFonts w:ascii="Times New Roman"/>
          <w:b w:val="false"/>
          <w:i w:val="false"/>
          <w:color w:val="000000"/>
          <w:sz w:val="28"/>
        </w:rPr>
        <w:t>3)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4) мемлекеттік қызметті уақытылы ұсыну;</w:t>
      </w:r>
      <w:r>
        <w:br/>
      </w:r>
      <w:r>
        <w:rPr>
          <w:rFonts w:ascii="Times New Roman"/>
          <w:b w:val="false"/>
          <w:i w:val="false"/>
          <w:color w:val="000000"/>
          <w:sz w:val="28"/>
        </w:rPr>
        <w:t>
      </w:t>
      </w:r>
      <w:r>
        <w:rPr>
          <w:rFonts w:ascii="Times New Roman"/>
          <w:b w:val="false"/>
          <w:i w:val="false"/>
          <w:color w:val="000000"/>
          <w:sz w:val="28"/>
        </w:rPr>
        <w:t>5) сыпайылық және әдептілік болып табылады.</w:t>
      </w:r>
      <w:r>
        <w:br/>
      </w:r>
      <w:r>
        <w:rPr>
          <w:rFonts w:ascii="Times New Roman"/>
          <w:b w:val="false"/>
          <w:i w:val="false"/>
          <w:color w:val="000000"/>
          <w:sz w:val="28"/>
        </w:rPr>
        <w:t>
</w:t>
      </w:r>
    </w:p>
    <w:bookmarkStart w:name="z590" w:id="44"/>
    <w:p>
      <w:pPr>
        <w:spacing w:after="0"/>
        <w:ind w:left="0"/>
        <w:jc w:val="left"/>
      </w:pPr>
      <w:r>
        <w:rPr>
          <w:rFonts w:ascii="Times New Roman"/>
          <w:b/>
          <w:i w:val="false"/>
          <w:color w:val="000000"/>
        </w:rPr>
        <w:t xml:space="preserve"> 4. Шағымдану тәртібі</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18. Осы регламенттің қосымшада мекенжайлары көрсетілген уәкілетті органдар уәкілетті лауазымды тұлғалардың әрекетіне (әрекетсіздігіне) шағымдану тәртібін түсіндіреді және шағымды дайындауға жәрдемдеседі.</w:t>
      </w:r>
      <w:r>
        <w:br/>
      </w:r>
      <w:r>
        <w:rPr>
          <w:rFonts w:ascii="Times New Roman"/>
          <w:b w:val="false"/>
          <w:i w:val="false"/>
          <w:color w:val="000000"/>
          <w:sz w:val="28"/>
        </w:rPr>
        <w:t>
      </w:t>
      </w:r>
      <w:r>
        <w:rPr>
          <w:rFonts w:ascii="Times New Roman"/>
          <w:b w:val="false"/>
          <w:i w:val="false"/>
          <w:color w:val="000000"/>
          <w:sz w:val="28"/>
        </w:rPr>
        <w:t>19. Шағымдар пошта бойынша жазбаша түрде немесе қолданыстағы заңнамада қарастырылған жағдайларда электронды түрде немесе уәкілетті органның кеңселері арқылы қолма-қол қабылданады.</w:t>
      </w:r>
      <w:r>
        <w:br/>
      </w:r>
      <w:r>
        <w:rPr>
          <w:rFonts w:ascii="Times New Roman"/>
          <w:b w:val="false"/>
          <w:i w:val="false"/>
          <w:color w:val="000000"/>
          <w:sz w:val="28"/>
        </w:rPr>
        <w:t>
      Уәкілетті орган басшыларының жұмыс және қабылдау кестесі белгіленген жұмыс кестесіне сәйкес айқындалады.</w:t>
      </w:r>
      <w:r>
        <w:br/>
      </w:r>
      <w:r>
        <w:rPr>
          <w:rFonts w:ascii="Times New Roman"/>
          <w:b w:val="false"/>
          <w:i w:val="false"/>
          <w:color w:val="000000"/>
          <w:sz w:val="28"/>
        </w:rPr>
        <w:t>
      </w:t>
      </w:r>
      <w:r>
        <w:rPr>
          <w:rFonts w:ascii="Times New Roman"/>
          <w:b w:val="false"/>
          <w:i w:val="false"/>
          <w:color w:val="000000"/>
          <w:sz w:val="28"/>
        </w:rPr>
        <w:t>20. Мемлекеттік қызмет сапа бойынша наразылық болса және дөрекі қызмет көрсетілген жағдайда шағым тиісті жергілікті атқарушы органның білім бөліміне беріледі.</w:t>
      </w:r>
      <w:r>
        <w:br/>
      </w:r>
      <w:r>
        <w:rPr>
          <w:rFonts w:ascii="Times New Roman"/>
          <w:b w:val="false"/>
          <w:i w:val="false"/>
          <w:color w:val="000000"/>
          <w:sz w:val="28"/>
        </w:rPr>
        <w:t>
      </w:t>
      </w:r>
      <w:r>
        <w:rPr>
          <w:rFonts w:ascii="Times New Roman"/>
          <w:b w:val="false"/>
          <w:i w:val="false"/>
          <w:color w:val="000000"/>
          <w:sz w:val="28"/>
        </w:rPr>
        <w:t>21. Мемлекеттік қызмет нәтижелерімен келіспеген жағдайда мемлекеттік қызметті алушының заңнамада белгіленген тәртіппен сотқа шағымдануға құқығы бар.</w:t>
      </w:r>
      <w:r>
        <w:br/>
      </w:r>
      <w:r>
        <w:rPr>
          <w:rFonts w:ascii="Times New Roman"/>
          <w:b w:val="false"/>
          <w:i w:val="false"/>
          <w:color w:val="000000"/>
          <w:sz w:val="28"/>
        </w:rPr>
        <w:t>
      </w:t>
      </w:r>
      <w:r>
        <w:rPr>
          <w:rFonts w:ascii="Times New Roman"/>
          <w:b w:val="false"/>
          <w:i w:val="false"/>
          <w:color w:val="000000"/>
          <w:sz w:val="28"/>
        </w:rPr>
        <w:t>22. Шағымда тегі, аты, әкесінің аты (жеке басын куәландыратын құжатта бар болған жағдайда), пошталық мекенжайы, күні көрсетіледі. Шағымға мемлекеттік қызметті алушы қол қоюы тиіс. Шағым беру кезінде субъектінің атауы немесе шағым берілген лауазымды тұлғалардың лауазымы, аты-жөні, сондай-ақ арыздың себептері мен талаптары көрсетіледі.</w:t>
      </w:r>
      <w:r>
        <w:br/>
      </w:r>
      <w:r>
        <w:rPr>
          <w:rFonts w:ascii="Times New Roman"/>
          <w:b w:val="false"/>
          <w:i w:val="false"/>
          <w:color w:val="000000"/>
          <w:sz w:val="28"/>
        </w:rPr>
        <w:t>
      Қажет болған жағдайларда мемлекеттік қызметті алушы арызға уәкілетті орган ұсынған мемлекеттік қызметтің сапасыз екенін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жоғары оқу орнының кіріс ақпараты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 қамтылған отбасы балаларының қала</w:t>
            </w:r>
            <w:r>
              <w:br/>
            </w:r>
            <w:r>
              <w:rPr>
                <w:rFonts w:ascii="Times New Roman"/>
                <w:b w:val="false"/>
                <w:i w:val="false"/>
                <w:color w:val="000000"/>
                <w:sz w:val="20"/>
              </w:rPr>
              <w:t>сыртындағы және мектеп жанындағы</w:t>
            </w:r>
            <w:r>
              <w:br/>
            </w:r>
            <w:r>
              <w:rPr>
                <w:rFonts w:ascii="Times New Roman"/>
                <w:b w:val="false"/>
                <w:i w:val="false"/>
                <w:color w:val="000000"/>
                <w:sz w:val="20"/>
              </w:rPr>
              <w:t>лагерьлерде демалуы үшін құжаттарды</w:t>
            </w:r>
            <w:r>
              <w:br/>
            </w:r>
            <w:r>
              <w:rPr>
                <w:rFonts w:ascii="Times New Roman"/>
                <w:b w:val="false"/>
                <w:i w:val="false"/>
                <w:color w:val="000000"/>
                <w:sz w:val="20"/>
              </w:rPr>
              <w:t>қабылдау" мемлекеттік қызмет көрсету</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"Қала (аудан) әкімдіктерінің білім бөлімдерінің"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4 наурыздағы</w:t>
            </w:r>
            <w:r>
              <w:br/>
            </w:r>
            <w:r>
              <w:rPr>
                <w:rFonts w:ascii="Times New Roman"/>
                <w:b w:val="false"/>
                <w:i w:val="false"/>
                <w:color w:val="000000"/>
                <w:sz w:val="20"/>
              </w:rPr>
              <w:t>№ 55 қаулысымен бекітілген</w:t>
            </w:r>
          </w:p>
        </w:tc>
      </w:tr>
    </w:tbl>
    <w:bookmarkStart w:name="z599" w:id="45"/>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қызмет көрсету регламенті</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(толық атауы, заңды мекенжайы құрылтайшылық құжаттарында көрсетілген) негізгі орта және жалпы орта білім беретін оқу бағдарламаларын іске асыратын орта білім беру ұйымдары (бұдан әрі – білім беру ұйымдары) және облыстық білім басқармасы, аудандың және қалалық білім бөлімдері көрсетеді.</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3. Мемлекеттік қызмет:</w:t>
      </w:r>
      <w:r>
        <w:br/>
      </w:r>
      <w:r>
        <w:rPr>
          <w:rFonts w:ascii="Times New Roman"/>
          <w:b w:val="false"/>
          <w:i w:val="false"/>
          <w:color w:val="000000"/>
          <w:sz w:val="28"/>
        </w:rPr>
        <w:t>
      </w:t>
      </w:r>
      <w:r>
        <w:rPr>
          <w:rFonts w:ascii="Times New Roman"/>
          <w:b w:val="false"/>
          <w:i w:val="false"/>
          <w:color w:val="000000"/>
          <w:sz w:val="28"/>
        </w:rPr>
        <w:t xml:space="preserve">1) "Білім туралы" Қазақстан Республикасының 2007 жылғы 27 шілдедегі Заңының </w:t>
      </w:r>
      <w:r>
        <w:rPr>
          <w:rFonts w:ascii="Times New Roman"/>
          <w:b w:val="false"/>
          <w:i w:val="false"/>
          <w:color w:val="000000"/>
          <w:sz w:val="28"/>
        </w:rPr>
        <w:t>27-бабы</w:t>
      </w:r>
      <w:r>
        <w:rPr>
          <w:rFonts w:ascii="Times New Roman"/>
          <w:b w:val="false"/>
          <w:i w:val="false"/>
          <w:color w:val="000000"/>
          <w:sz w:val="28"/>
        </w:rPr>
        <w:t xml:space="preserve">, 6-бабының 3-тармағының </w:t>
      </w:r>
      <w:r>
        <w:rPr>
          <w:rFonts w:ascii="Times New Roman"/>
          <w:b w:val="false"/>
          <w:i w:val="false"/>
          <w:color w:val="000000"/>
          <w:sz w:val="28"/>
        </w:rPr>
        <w:t>25-7) тармақшасы</w:t>
      </w:r>
      <w:r>
        <w:rPr>
          <w:rFonts w:ascii="Times New Roman"/>
          <w:b w:val="false"/>
          <w:i w:val="false"/>
          <w:color w:val="000000"/>
          <w:sz w:val="28"/>
        </w:rPr>
        <w:t xml:space="preserve">, 4-тармағының </w:t>
      </w:r>
      <w:r>
        <w:rPr>
          <w:rFonts w:ascii="Times New Roman"/>
          <w:b w:val="false"/>
          <w:i w:val="false"/>
          <w:color w:val="000000"/>
          <w:sz w:val="28"/>
        </w:rPr>
        <w:t>21-3)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w:t>
      </w:r>
      <w:r>
        <w:rPr>
          <w:rFonts w:ascii="Times New Roman"/>
          <w:b w:val="false"/>
          <w:i w:val="false"/>
          <w:color w:val="000000"/>
          <w:sz w:val="28"/>
        </w:rPr>
        <w:t>№ 1119</w:t>
      </w:r>
      <w:r>
        <w:rPr>
          <w:rFonts w:ascii="Times New Roman"/>
          <w:b w:val="false"/>
          <w:i w:val="false"/>
          <w:color w:val="000000"/>
          <w:sz w:val="28"/>
        </w:rPr>
        <w:t xml:space="preserve"> қаулысы (бұдан әрі - Стандарт);</w:t>
      </w:r>
      <w:r>
        <w:br/>
      </w:r>
      <w:r>
        <w:rPr>
          <w:rFonts w:ascii="Times New Roman"/>
          <w:b w:val="false"/>
          <w:i w:val="false"/>
          <w:color w:val="000000"/>
          <w:sz w:val="28"/>
        </w:rPr>
        <w:t>
      </w:t>
      </w:r>
      <w:r>
        <w:rPr>
          <w:rFonts w:ascii="Times New Roman"/>
          <w:b w:val="false"/>
          <w:i w:val="false"/>
          <w:color w:val="000000"/>
          <w:sz w:val="28"/>
        </w:rPr>
        <w:t xml:space="preserve">3)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w:t>
      </w:r>
      <w:r>
        <w:rPr>
          <w:rFonts w:ascii="Times New Roman"/>
          <w:b w:val="false"/>
          <w:i w:val="false"/>
          <w:color w:val="000000"/>
          <w:sz w:val="28"/>
        </w:rPr>
        <w:t>№ 125</w:t>
      </w:r>
      <w:r>
        <w:rPr>
          <w:rFonts w:ascii="Times New Roman"/>
          <w:b w:val="false"/>
          <w:i w:val="false"/>
          <w:color w:val="000000"/>
          <w:sz w:val="28"/>
        </w:rPr>
        <w:t xml:space="preserve"> бұйрығы негізінде көрсетіледі.</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тәртібі туралы толық ақпарат Қазақстан Республикасы Білім және ғылым министрлігінің www.edu.gov.kz және "Жамбыл облысы әкімдігінің білім басқармасы" коммуналдық мемлекеттік мекемесінің bilim.edu.zhambyl.kz сайттарында орналастырылған.</w:t>
      </w:r>
      <w:r>
        <w:br/>
      </w:r>
      <w:r>
        <w:rPr>
          <w:rFonts w:ascii="Times New Roman"/>
          <w:b w:val="false"/>
          <w:i w:val="false"/>
          <w:color w:val="000000"/>
          <w:sz w:val="28"/>
        </w:rPr>
        <w:t>
      </w:t>
      </w:r>
      <w:r>
        <w:rPr>
          <w:rFonts w:ascii="Times New Roman"/>
          <w:b w:val="false"/>
          <w:i w:val="false"/>
          <w:color w:val="000000"/>
          <w:sz w:val="28"/>
        </w:rPr>
        <w:t>5. Мемлекеттік қызметтің аяқталу нысаны экстернат нысанында оқуға рұқсат беру туралы анықтама немесе қызметті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xml:space="preserve">7. Мемлекеттік қызметті көрсету мерзімі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Мемлекеттік қызмет демалыс және мереке күндерін қоспағанда, сағат 13.00-ден 14.30-ге дейін түскі үзіліспен сағат 9.00-ден 18.00-ге дейін көрсетіледі.</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10. Мемлекеттік қызмет аудандық, қалалық білім бөлімінің анықтауымен мемлекеттік қызметті алушы экстернат нысанында білім алуға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r>
        <w:br/>
      </w:r>
      <w:r>
        <w:rPr>
          <w:rFonts w:ascii="Times New Roman"/>
          <w:b w:val="false"/>
          <w:i w:val="false"/>
          <w:color w:val="000000"/>
          <w:sz w:val="28"/>
        </w:rPr>
        <w:t>
</w:t>
      </w:r>
    </w:p>
    <w:bookmarkStart w:name="z613" w:id="46"/>
    <w:p>
      <w:pPr>
        <w:spacing w:after="0"/>
        <w:ind w:left="0"/>
        <w:jc w:val="left"/>
      </w:pPr>
      <w:r>
        <w:rPr>
          <w:rFonts w:ascii="Times New Roman"/>
          <w:b/>
          <w:i w:val="false"/>
          <w:color w:val="000000"/>
        </w:rPr>
        <w:t xml:space="preserve"> 2. Мемлекеттік қызмет көрсету тәртібі</w:t>
      </w:r>
    </w:p>
    <w:bookmarkEnd w:id="46"/>
    <w:p>
      <w:pPr>
        <w:spacing w:after="0"/>
        <w:ind w:left="0"/>
        <w:jc w:val="left"/>
      </w:pPr>
      <w:r>
        <w:rPr>
          <w:rFonts w:ascii="Times New Roman"/>
          <w:b w:val="false"/>
          <w:i w:val="false"/>
          <w:color w:val="000000"/>
          <w:sz w:val="28"/>
        </w:rPr>
        <w:t>      11. Мемлекеттік қызметті алу үшін мемлекеттік қызметті алушы өтінішті еркін үлгіде ағымдағы жылғы 1 желтоқсаннан кешіктірмей білім беру ұйымы басшысының атына береді.</w:t>
      </w:r>
      <w:r>
        <w:br/>
      </w:r>
      <w:r>
        <w:rPr>
          <w:rFonts w:ascii="Times New Roman"/>
          <w:b w:val="false"/>
          <w:i w:val="false"/>
          <w:color w:val="000000"/>
          <w:sz w:val="28"/>
        </w:rPr>
        <w:t>
      Мемлекеттік қызмет алушының экстернат нысанында оқытуға өтініші білім беру ұйымының заңды тұлғасымен тіркеу журналына тіркеледі.</w:t>
      </w:r>
      <w:r>
        <w:br/>
      </w:r>
      <w:r>
        <w:rPr>
          <w:rFonts w:ascii="Times New Roman"/>
          <w:b w:val="false"/>
          <w:i w:val="false"/>
          <w:color w:val="000000"/>
          <w:sz w:val="28"/>
        </w:rPr>
        <w:t>
      Өтінішке қоса:</w:t>
      </w:r>
      <w:r>
        <w:br/>
      </w:r>
      <w:r>
        <w:rPr>
          <w:rFonts w:ascii="Times New Roman"/>
          <w:b w:val="false"/>
          <w:i w:val="false"/>
          <w:color w:val="000000"/>
          <w:sz w:val="28"/>
        </w:rPr>
        <w:t>
      </w:t>
      </w:r>
      <w:r>
        <w:rPr>
          <w:rFonts w:ascii="Times New Roman"/>
          <w:b w:val="false"/>
          <w:i w:val="false"/>
          <w:color w:val="000000"/>
          <w:sz w:val="28"/>
        </w:rPr>
        <w:t>1) білім алушылардың денсаулығы туралы медициналық-әлеуметтік сараптаманың анықтама-қорытындысын;</w:t>
      </w:r>
      <w:r>
        <w:br/>
      </w:r>
      <w:r>
        <w:rPr>
          <w:rFonts w:ascii="Times New Roman"/>
          <w:b w:val="false"/>
          <w:i w:val="false"/>
          <w:color w:val="000000"/>
          <w:sz w:val="28"/>
        </w:rPr>
        <w:t>
      </w:t>
      </w:r>
      <w:r>
        <w:rPr>
          <w:rFonts w:ascii="Times New Roman"/>
          <w:b w:val="false"/>
          <w:i w:val="false"/>
          <w:color w:val="000000"/>
          <w:sz w:val="28"/>
        </w:rPr>
        <w:t>2) білім алушылардың ата-аналары немесе оларды алмастыратын тұлғалардың шетелде уақытша тұратындығы туралы анықтаманы, оқушылар алмасу желісі бойынша шетелде білім алғандығын растайтын құжатты;</w:t>
      </w:r>
      <w:r>
        <w:br/>
      </w:r>
      <w:r>
        <w:rPr>
          <w:rFonts w:ascii="Times New Roman"/>
          <w:b w:val="false"/>
          <w:i w:val="false"/>
          <w:color w:val="000000"/>
          <w:sz w:val="28"/>
        </w:rPr>
        <w:t>
      </w:t>
      </w:r>
      <w:r>
        <w:rPr>
          <w:rFonts w:ascii="Times New Roman"/>
          <w:b w:val="false"/>
          <w:i w:val="false"/>
          <w:color w:val="000000"/>
          <w:sz w:val="28"/>
        </w:rPr>
        <w:t>3) білім алушылардың соңғы оқыған сыныбында берілген үлгерім табелінің көшірмесін (нотариалды расталған) ұсынады.</w:t>
      </w:r>
      <w:r>
        <w:br/>
      </w:r>
      <w:r>
        <w:rPr>
          <w:rFonts w:ascii="Times New Roman"/>
          <w:b w:val="false"/>
          <w:i w:val="false"/>
          <w:color w:val="000000"/>
          <w:sz w:val="28"/>
        </w:rPr>
        <w:t>
      </w:t>
      </w:r>
      <w:r>
        <w:rPr>
          <w:rFonts w:ascii="Times New Roman"/>
          <w:b w:val="false"/>
          <w:i w:val="false"/>
          <w:color w:val="000000"/>
          <w:sz w:val="28"/>
        </w:rPr>
        <w:t>12. Экстернді қорытынды аттестаттауға жіберу туралы шешім білім беру ұйымының педагогикалық кеңесінде қабылданады.</w:t>
      </w:r>
      <w:r>
        <w:br/>
      </w:r>
      <w:r>
        <w:rPr>
          <w:rFonts w:ascii="Times New Roman"/>
          <w:b w:val="false"/>
          <w:i w:val="false"/>
          <w:color w:val="000000"/>
          <w:sz w:val="28"/>
        </w:rPr>
        <w:t>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w:t>
      </w:r>
      <w:r>
        <w:rPr>
          <w:rFonts w:ascii="Times New Roman"/>
          <w:b w:val="false"/>
          <w:i w:val="false"/>
          <w:color w:val="000000"/>
          <w:sz w:val="28"/>
        </w:rPr>
        <w:t>13. Мемлекеттік қызметті алушылардың құжаттары білім беру ұйымының кеңсесіне тапсырылады.</w:t>
      </w:r>
      <w:r>
        <w:br/>
      </w:r>
      <w:r>
        <w:rPr>
          <w:rFonts w:ascii="Times New Roman"/>
          <w:b w:val="false"/>
          <w:i w:val="false"/>
          <w:color w:val="000000"/>
          <w:sz w:val="28"/>
        </w:rPr>
        <w:t>
      </w:t>
      </w:r>
      <w:r>
        <w:rPr>
          <w:rFonts w:ascii="Times New Roman"/>
          <w:b w:val="false"/>
          <w:i w:val="false"/>
          <w:color w:val="000000"/>
          <w:sz w:val="28"/>
        </w:rPr>
        <w:t>14.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w:t>
      </w:r>
      <w:r>
        <w:rPr>
          <w:rFonts w:ascii="Times New Roman"/>
          <w:b w:val="false"/>
          <w:i w:val="false"/>
          <w:color w:val="000000"/>
          <w:sz w:val="28"/>
        </w:rPr>
        <w:t>15.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w:t>
      </w:r>
      <w:r>
        <w:rPr>
          <w:rFonts w:ascii="Times New Roman"/>
          <w:b w:val="false"/>
          <w:i w:val="false"/>
          <w:color w:val="000000"/>
          <w:sz w:val="28"/>
        </w:rPr>
        <w:t>16. Мынадай:</w:t>
      </w:r>
      <w:r>
        <w:br/>
      </w:r>
      <w:r>
        <w:rPr>
          <w:rFonts w:ascii="Times New Roman"/>
          <w:b w:val="false"/>
          <w:i w:val="false"/>
          <w:color w:val="000000"/>
          <w:sz w:val="28"/>
        </w:rPr>
        <w:t>
      </w:t>
      </w:r>
      <w:r>
        <w:rPr>
          <w:rFonts w:ascii="Times New Roman"/>
          <w:b w:val="false"/>
          <w:i w:val="false"/>
          <w:color w:val="000000"/>
          <w:sz w:val="28"/>
        </w:rPr>
        <w:t xml:space="preserve">1)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пакетін толық ұсынбаған жағдайда;</w:t>
      </w:r>
      <w:r>
        <w:br/>
      </w:r>
      <w:r>
        <w:rPr>
          <w:rFonts w:ascii="Times New Roman"/>
          <w:b w:val="false"/>
          <w:i w:val="false"/>
          <w:color w:val="000000"/>
          <w:sz w:val="28"/>
        </w:rPr>
        <w:t>
      </w:t>
      </w:r>
      <w:r>
        <w:rPr>
          <w:rFonts w:ascii="Times New Roman"/>
          <w:b w:val="false"/>
          <w:i w:val="false"/>
          <w:color w:val="000000"/>
          <w:sz w:val="28"/>
        </w:rPr>
        <w:t>2) денсаулық жағдайына байланысты жалпы білім беру ұйымдарында оқуға мүмкіндігі жоқ тұлғаларға;</w:t>
      </w:r>
      <w:r>
        <w:br/>
      </w:r>
      <w:r>
        <w:rPr>
          <w:rFonts w:ascii="Times New Roman"/>
          <w:b w:val="false"/>
          <w:i w:val="false"/>
          <w:color w:val="000000"/>
          <w:sz w:val="28"/>
        </w:rPr>
        <w:t>
      </w:t>
      </w:r>
      <w:r>
        <w:rPr>
          <w:rFonts w:ascii="Times New Roman"/>
          <w:b w:val="false"/>
          <w:i w:val="false"/>
          <w:color w:val="000000"/>
          <w:sz w:val="28"/>
        </w:rPr>
        <w:t>3) шетелде уақытша тұратын немесе тұрақты тұруға кеткен, немесе оқушылардың халықаралық алмасу желісінде шетелде білім алушыларға;</w:t>
      </w:r>
      <w:r>
        <w:br/>
      </w:r>
      <w:r>
        <w:rPr>
          <w:rFonts w:ascii="Times New Roman"/>
          <w:b w:val="false"/>
          <w:i w:val="false"/>
          <w:color w:val="000000"/>
          <w:sz w:val="28"/>
        </w:rPr>
        <w:t>
      </w:t>
      </w:r>
      <w:r>
        <w:rPr>
          <w:rFonts w:ascii="Times New Roman"/>
          <w:b w:val="false"/>
          <w:i w:val="false"/>
          <w:color w:val="000000"/>
          <w:sz w:val="28"/>
        </w:rPr>
        <w:t>4) негізгі орта және жалпы орта білім беру ұйымдарында уақытында оқуын аяқтамаған тұлғаларға мемлекеттік қызмет көрсетуден бас тартылады.</w:t>
      </w:r>
      <w:r>
        <w:br/>
      </w:r>
      <w:r>
        <w:rPr>
          <w:rFonts w:ascii="Times New Roman"/>
          <w:b w:val="false"/>
          <w:i w:val="false"/>
          <w:color w:val="000000"/>
          <w:sz w:val="28"/>
        </w:rPr>
        <w:t>
</w:t>
      </w:r>
    </w:p>
    <w:bookmarkStart w:name="z626" w:id="47"/>
    <w:p>
      <w:pPr>
        <w:spacing w:after="0"/>
        <w:ind w:left="0"/>
        <w:jc w:val="left"/>
      </w:pPr>
      <w:r>
        <w:rPr>
          <w:rFonts w:ascii="Times New Roman"/>
          <w:b/>
          <w:i w:val="false"/>
          <w:color w:val="000000"/>
        </w:rPr>
        <w:t xml:space="preserve"> 3. Жұмыс қағидаттары</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17. Білім беру ұйымының қызметі:</w:t>
      </w:r>
      <w:r>
        <w:br/>
      </w:r>
      <w:r>
        <w:rPr>
          <w:rFonts w:ascii="Times New Roman"/>
          <w:b w:val="false"/>
          <w:i w:val="false"/>
          <w:color w:val="000000"/>
          <w:sz w:val="28"/>
        </w:rPr>
        <w:t>
      </w:t>
      </w:r>
      <w:r>
        <w:rPr>
          <w:rFonts w:ascii="Times New Roman"/>
          <w:b w:val="false"/>
          <w:i w:val="false"/>
          <w:color w:val="000000"/>
          <w:sz w:val="28"/>
        </w:rPr>
        <w:t>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2) қызметтік борышты орындау барысында заңдылықты сақтау;</w:t>
      </w:r>
      <w:r>
        <w:br/>
      </w:r>
      <w:r>
        <w:rPr>
          <w:rFonts w:ascii="Times New Roman"/>
          <w:b w:val="false"/>
          <w:i w:val="false"/>
          <w:color w:val="000000"/>
          <w:sz w:val="28"/>
        </w:rPr>
        <w:t>
      </w:t>
      </w:r>
      <w:r>
        <w:rPr>
          <w:rFonts w:ascii="Times New Roman"/>
          <w:b w:val="false"/>
          <w:i w:val="false"/>
          <w:color w:val="000000"/>
          <w:sz w:val="28"/>
        </w:rPr>
        <w:t>3) сыпайылық;</w:t>
      </w:r>
      <w:r>
        <w:br/>
      </w:r>
      <w:r>
        <w:rPr>
          <w:rFonts w:ascii="Times New Roman"/>
          <w:b w:val="false"/>
          <w:i w:val="false"/>
          <w:color w:val="000000"/>
          <w:sz w:val="28"/>
        </w:rPr>
        <w:t>
      </w:t>
      </w:r>
      <w:r>
        <w:rPr>
          <w:rFonts w:ascii="Times New Roman"/>
          <w:b w:val="false"/>
          <w:i w:val="false"/>
          <w:color w:val="000000"/>
          <w:sz w:val="28"/>
        </w:rPr>
        <w:t>4)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5) құжаттарды қорғау және олардың құпиялығын қамтамасыз ету;</w:t>
      </w:r>
      <w:r>
        <w:br/>
      </w:r>
      <w:r>
        <w:rPr>
          <w:rFonts w:ascii="Times New Roman"/>
          <w:b w:val="false"/>
          <w:i w:val="false"/>
          <w:color w:val="000000"/>
          <w:sz w:val="28"/>
        </w:rPr>
        <w:t>
      </w:t>
      </w:r>
      <w:r>
        <w:rPr>
          <w:rFonts w:ascii="Times New Roman"/>
          <w:b w:val="false"/>
          <w:i w:val="false"/>
          <w:color w:val="000000"/>
          <w:sz w:val="28"/>
        </w:rPr>
        <w:t>6) мемлекеттік қызметті алушы белгіленген мерзімде алмаған құжаттардың сақталуын қамтамасыз ету.</w:t>
      </w:r>
      <w:r>
        <w:br/>
      </w:r>
      <w:r>
        <w:rPr>
          <w:rFonts w:ascii="Times New Roman"/>
          <w:b w:val="false"/>
          <w:i w:val="false"/>
          <w:color w:val="000000"/>
          <w:sz w:val="28"/>
        </w:rPr>
        <w:t>
</w:t>
      </w:r>
    </w:p>
    <w:bookmarkStart w:name="z634" w:id="48"/>
    <w:p>
      <w:pPr>
        <w:spacing w:after="0"/>
        <w:ind w:left="0"/>
        <w:jc w:val="left"/>
      </w:pPr>
      <w:r>
        <w:rPr>
          <w:rFonts w:ascii="Times New Roman"/>
          <w:b/>
          <w:i w:val="false"/>
          <w:color w:val="000000"/>
        </w:rPr>
        <w:t xml:space="preserve"> 4. Шағымдану тәртібі</w:t>
      </w:r>
    </w:p>
    <w:bookmarkEnd w:id="48"/>
    <w:p>
      <w:pPr>
        <w:spacing w:after="0"/>
        <w:ind w:left="0"/>
        <w:jc w:val="left"/>
      </w:pPr>
      <w:r>
        <w:rPr>
          <w:rFonts w:ascii="Times New Roman"/>
          <w:b w:val="false"/>
          <w:i w:val="false"/>
          <w:color w:val="000000"/>
          <w:sz w:val="28"/>
        </w:rPr>
        <w:t>      18. Білім беру ұйымдары қызметкерінің әрекетiне (әрекетсiздiгiне) шағымдану тәртібі туралы ақпаратты білім беру ұйымының басшысынан алуға болады.</w:t>
      </w:r>
      <w:r>
        <w:br/>
      </w:r>
      <w:r>
        <w:rPr>
          <w:rFonts w:ascii="Times New Roman"/>
          <w:b w:val="false"/>
          <w:i w:val="false"/>
          <w:color w:val="000000"/>
          <w:sz w:val="28"/>
        </w:rPr>
        <w:t>
      </w:t>
      </w:r>
      <w:r>
        <w:rPr>
          <w:rFonts w:ascii="Times New Roman"/>
          <w:b w:val="false"/>
          <w:i w:val="false"/>
          <w:color w:val="000000"/>
          <w:sz w:val="28"/>
        </w:rPr>
        <w:t>19. Мемлекеттік қызметті алушы көрсетілген мемлекеттік қызметтің нәтижесімен келіспеген жағдайда, осы регламентке қосымшада мекенжайлары көрсетілген тиісті жергілікті атқарушы органның білім бөліміне жүгіне алады.</w:t>
      </w:r>
      <w:r>
        <w:br/>
      </w:r>
      <w:r>
        <w:rPr>
          <w:rFonts w:ascii="Times New Roman"/>
          <w:b w:val="false"/>
          <w:i w:val="false"/>
          <w:color w:val="000000"/>
          <w:sz w:val="28"/>
        </w:rPr>
        <w:t>
      </w:t>
      </w:r>
      <w:r>
        <w:rPr>
          <w:rFonts w:ascii="Times New Roman"/>
          <w:b w:val="false"/>
          <w:i w:val="false"/>
          <w:color w:val="000000"/>
          <w:sz w:val="28"/>
        </w:rPr>
        <w:t>20. Шағымдар жазбаша нысанда поштамен не білім беру ұйымының немесе мемлекеттік органның немесе басқа да ұйымдардың кеңселері арқылы қолма-қол қабылданады.</w:t>
      </w:r>
      <w:r>
        <w:br/>
      </w:r>
      <w:r>
        <w:rPr>
          <w:rFonts w:ascii="Times New Roman"/>
          <w:b w:val="false"/>
          <w:i w:val="false"/>
          <w:color w:val="000000"/>
          <w:sz w:val="28"/>
        </w:rPr>
        <w:t>
      </w:t>
      </w:r>
      <w:r>
        <w:rPr>
          <w:rFonts w:ascii="Times New Roman"/>
          <w:b w:val="false"/>
          <w:i w:val="false"/>
          <w:color w:val="000000"/>
          <w:sz w:val="28"/>
        </w:rPr>
        <w:t>21. Көрсетілген мемлекеттік қызмет нәтижесімен келіспеген жағдайда мемлекеттік қызметті алушы заңнамада белгіленген тәртіпте сотқа жүгінуге құқылы.</w:t>
      </w:r>
      <w:r>
        <w:br/>
      </w:r>
      <w:r>
        <w:rPr>
          <w:rFonts w:ascii="Times New Roman"/>
          <w:b w:val="false"/>
          <w:i w:val="false"/>
          <w:color w:val="000000"/>
          <w:sz w:val="28"/>
        </w:rPr>
        <w:t>
      </w:t>
      </w:r>
      <w:r>
        <w:rPr>
          <w:rFonts w:ascii="Times New Roman"/>
          <w:b w:val="false"/>
          <w:i w:val="false"/>
          <w:color w:val="000000"/>
          <w:sz w:val="28"/>
        </w:rPr>
        <w:t>22. Азаматтардың өтініштері, оның ішінде шағымдары еркін нысанда, жазбаша түрде қабылданады. Қажет болған жағдайда мәселенің сипатына байланысты қосымша құжаттар ұсынылуы мүмкін.</w:t>
      </w:r>
      <w:r>
        <w:br/>
      </w:r>
      <w:r>
        <w:rPr>
          <w:rFonts w:ascii="Times New Roman"/>
          <w:b w:val="false"/>
          <w:i w:val="false"/>
          <w:color w:val="000000"/>
          <w:sz w:val="28"/>
        </w:rPr>
        <w:t>
      </w:t>
      </w:r>
      <w:r>
        <w:rPr>
          <w:rFonts w:ascii="Times New Roman"/>
          <w:b w:val="false"/>
          <w:i w:val="false"/>
          <w:color w:val="000000"/>
          <w:sz w:val="28"/>
        </w:rPr>
        <w:t xml:space="preserve">23. Қабылданған шағымдар кіріс хат-хабарлар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қарастырылады. Мемлекеттік қызметті алушыға қабылдау мерзімі мен уақыты көрсетілген, қабылдаған қызметкердің аты-жөні жазылған талон беріледі.</w:t>
      </w:r>
      <w:r>
        <w:br/>
      </w:r>
      <w:r>
        <w:rPr>
          <w:rFonts w:ascii="Times New Roman"/>
          <w:b w:val="false"/>
          <w:i w:val="false"/>
          <w:color w:val="000000"/>
          <w:sz w:val="28"/>
        </w:rPr>
        <w:t>
      Шағымды қарастыру нәтижесі туралы мемлекеттік қызметті алушыға жазбаша түрде пошта арқылы хабарланады.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беру</w:t>
            </w:r>
            <w:r>
              <w:br/>
            </w:r>
            <w:r>
              <w:rPr>
                <w:rFonts w:ascii="Times New Roman"/>
                <w:b w:val="false"/>
                <w:i w:val="false"/>
                <w:color w:val="000000"/>
                <w:sz w:val="20"/>
              </w:rPr>
              <w:t>ұйымдарында экстернат нысанында</w:t>
            </w:r>
            <w:r>
              <w:br/>
            </w:r>
            <w:r>
              <w:rPr>
                <w:rFonts w:ascii="Times New Roman"/>
                <w:b w:val="false"/>
                <w:i w:val="false"/>
                <w:color w:val="000000"/>
                <w:sz w:val="20"/>
              </w:rPr>
              <w:t>оқытуға рұқсат беру" мемлекеттік</w:t>
            </w:r>
            <w:r>
              <w:br/>
            </w:r>
            <w:r>
              <w:rPr>
                <w:rFonts w:ascii="Times New Roman"/>
                <w:b w:val="false"/>
                <w:i w:val="false"/>
                <w:color w:val="000000"/>
                <w:sz w:val="20"/>
              </w:rPr>
              <w:t>қызмет көрсету регламентіне қосымша</w:t>
            </w:r>
          </w:p>
        </w:tc>
      </w:tr>
    </w:tbl>
    <w:p>
      <w:pPr>
        <w:spacing w:after="0"/>
        <w:ind w:left="0"/>
        <w:jc w:val="left"/>
      </w:pPr>
      <w:r>
        <w:rPr>
          <w:rFonts w:ascii="Times New Roman"/>
          <w:b/>
          <w:i w:val="false"/>
          <w:color w:val="000000"/>
        </w:rPr>
        <w:t xml:space="preserve"> "Қала (аудан) әкімдіктерінің білім бөлімдерінің"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2617"/>
        <w:gridCol w:w="2965"/>
        <w:gridCol w:w="57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Бөлімдердің атауы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мекен-жайы</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w:t>
            </w:r>
            <w:r>
              <w:br/>
            </w:r>
            <w:r>
              <w:rPr>
                <w:rFonts w:ascii="Times New Roman"/>
                <w:b w:val="false"/>
                <w:i w:val="false"/>
                <w:color w:val="000000"/>
                <w:sz w:val="20"/>
              </w:rPr>
              <w:t>
телефоны</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104</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37) 218-67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Жамбыл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33) 211-54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Момышұлы ауылы, Жамбыл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35) 211-70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 Жібек жолы көшесі, 273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36) 210-94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Ысмайылов көшесі, 146</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32) 217-86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Байқадам ауылы, Рыскұлбеков көшесі, 133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42) 243-36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31) 212-39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Алексеев көшесі 3</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44) 609-19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31</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8(726)34-630-32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ауылы, Төле би көшесі, 240</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38) 321-94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білім бөлімі" коммуналдық мемлекеттік мекемесі</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Асқаров көшесі, 47</w:t>
            </w:r>
            <w:r>
              <w:br/>
            </w:r>
            <w:r>
              <w:rPr>
                <w:rFonts w:ascii="Times New Roman"/>
                <w:b w:val="false"/>
                <w:i w:val="false"/>
                <w:color w:val="000000"/>
                <w:sz w:val="20"/>
              </w:rPr>
              <w:t>
</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 24) 31679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