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9c4c5" w14:textId="e49c4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2013 жылғы 30 қаңтардағы № 32 қаулысы. Жамбыл облысының Әділет департаментінде 2013 жылғы 13 наурызда № 1899 болып тіркелді. Күші жойылды - Жамбыл облысы әкімдігінің 2014 жылғы 28 мамырдағы № 169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w:t>
      </w:r>
      <w:r>
        <w:br/>
      </w:r>
      <w:r>
        <w:rPr>
          <w:rFonts w:ascii="Times New Roman"/>
          <w:b w:val="false"/>
          <w:i w:val="false"/>
          <w:color w:val="ff0000"/>
          <w:sz w:val="28"/>
        </w:rPr>
        <w:t>
      сақталған.</w:t>
      </w:r>
    </w:p>
    <w:p>
      <w:pPr>
        <w:spacing w:after="0"/>
        <w:ind w:left="0"/>
        <w:jc w:val="both"/>
      </w:pPr>
      <w:r>
        <w:rPr>
          <w:rFonts w:ascii="Times New Roman"/>
          <w:b w:val="false"/>
          <w:i w:val="false"/>
          <w:color w:val="ff0000"/>
          <w:sz w:val="28"/>
        </w:rPr>
        <w:t xml:space="preserve">      Ескерту. Күші жойылды - Жамбыл облысы әкімдігінің 28.05.2014 </w:t>
      </w:r>
      <w:r>
        <w:rPr>
          <w:rFonts w:ascii="Times New Roman"/>
          <w:b w:val="false"/>
          <w:i w:val="false"/>
          <w:color w:val="ff0000"/>
          <w:sz w:val="28"/>
        </w:rPr>
        <w:t>№ 169</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Жамбыл облысының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1.Қоса беріліп отырған: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«Мемлекет жеке меншікке сататын нақты жер учаскелерінің</w:t>
      </w:r>
      <w:r>
        <w:rPr>
          <w:rFonts w:ascii="Times New Roman"/>
          <w:b w:val="false"/>
          <w:i w:val="false"/>
          <w:color w:val="000000"/>
          <w:sz w:val="28"/>
        </w:rPr>
        <w:t xml:space="preserve"> кадастрлық (бағалау) құнын бекіту»;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«Жер учаскелерін қалыптастыру жөніндегі жерге орналастыру</w:t>
      </w:r>
      <w:r>
        <w:rPr>
          <w:rFonts w:ascii="Times New Roman"/>
          <w:b w:val="false"/>
          <w:i w:val="false"/>
          <w:color w:val="000000"/>
          <w:sz w:val="28"/>
        </w:rPr>
        <w:t xml:space="preserve"> жобаларын бекiту»;</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«Жер учаскесінің нысаналы мақсатын өзгертуге шешім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xml:space="preserve">«Іздестіру жұмыстарын жүргізу үшін жер учаскесін </w:t>
      </w:r>
      <w:r>
        <w:rPr>
          <w:rFonts w:ascii="Times New Roman"/>
          <w:b w:val="false"/>
          <w:i w:val="false"/>
          <w:color w:val="000000"/>
          <w:sz w:val="28"/>
        </w:rPr>
        <w:t>пайдалануға рұқсат беру» мемлекеттік қызмет регламенттері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Мұратбай Сматайұлы Жолдасбаевқа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Облыс әкімі                                Қ. Бозымбаев </w:t>
      </w:r>
    </w:p>
    <w:bookmarkEnd w:id="0"/>
    <w:bookmarkStart w:name="z14" w:id="1"/>
    <w:p>
      <w:pPr>
        <w:spacing w:after="0"/>
        <w:ind w:left="0"/>
        <w:jc w:val="both"/>
      </w:pPr>
      <w:r>
        <w:rPr>
          <w:rFonts w:ascii="Times New Roman"/>
          <w:b w:val="false"/>
          <w:i w:val="false"/>
          <w:color w:val="000000"/>
          <w:sz w:val="28"/>
        </w:rPr>
        <w:t>
Жамбыл облысы әкімдігінің</w:t>
      </w:r>
      <w:r>
        <w:br/>
      </w:r>
      <w:r>
        <w:rPr>
          <w:rFonts w:ascii="Times New Roman"/>
          <w:b w:val="false"/>
          <w:i w:val="false"/>
          <w:color w:val="000000"/>
          <w:sz w:val="28"/>
        </w:rPr>
        <w:t>
2013 жылғы 30 қаңтардағы</w:t>
      </w:r>
      <w:r>
        <w:br/>
      </w:r>
      <w:r>
        <w:rPr>
          <w:rFonts w:ascii="Times New Roman"/>
          <w:b w:val="false"/>
          <w:i w:val="false"/>
          <w:color w:val="000000"/>
          <w:sz w:val="28"/>
        </w:rPr>
        <w:t>
№ 32 қаулысымен бекітілген</w:t>
      </w:r>
    </w:p>
    <w:bookmarkEnd w:id="1"/>
    <w:p>
      <w:pPr>
        <w:spacing w:after="0"/>
        <w:ind w:left="0"/>
        <w:jc w:val="left"/>
      </w:pPr>
      <w:r>
        <w:rPr>
          <w:rFonts w:ascii="Times New Roman"/>
          <w:b/>
          <w:i w:val="false"/>
          <w:color w:val="000000"/>
        </w:rPr>
        <w:t xml:space="preserve"> «Мемлекет жеке меншікке сататын нақты жер учаскелерінің кадастрлық (бағалау) құнын бекіту» мемлекеттік қызмет көрсету регламенті</w:t>
      </w:r>
    </w:p>
    <w:bookmarkStart w:name="z15" w:id="2"/>
    <w:p>
      <w:pPr>
        <w:spacing w:after="0"/>
        <w:ind w:left="0"/>
        <w:jc w:val="left"/>
      </w:pPr>
      <w:r>
        <w:rPr>
          <w:rFonts w:ascii="Times New Roman"/>
          <w:b/>
          <w:i w:val="false"/>
          <w:color w:val="000000"/>
        </w:rPr>
        <w:t xml:space="preserve"> 
1. Жалпы ережелер</w:t>
      </w:r>
    </w:p>
    <w:bookmarkEnd w:id="2"/>
    <w:bookmarkStart w:name="z16" w:id="3"/>
    <w:p>
      <w:pPr>
        <w:spacing w:after="0"/>
        <w:ind w:left="0"/>
        <w:jc w:val="both"/>
      </w:pPr>
      <w:r>
        <w:rPr>
          <w:rFonts w:ascii="Times New Roman"/>
          <w:b w:val="false"/>
          <w:i w:val="false"/>
          <w:color w:val="000000"/>
          <w:sz w:val="28"/>
        </w:rPr>
        <w:t>      1. «Мемлекет жеке меншікке сататын нақты жер учаскелерінің кадастрлық (бағалау) құнын бекіту» мемлекеттік қызметін (бұдан әрі – мемлекеттік қызмет) жер учаскелерінің орналасқан жері бойынша, жер қатынастары саласындағы функцияларды жүзеге асыратын,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жергілікті атқарушы органдардың құрылымдық бөлімшелері (бұдан әрі – уәкілетті орган)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w:t>
      </w:r>
      <w:r>
        <w:br/>
      </w:r>
      <w:r>
        <w:rPr>
          <w:rFonts w:ascii="Times New Roman"/>
          <w:b w:val="false"/>
          <w:i w:val="false"/>
          <w:color w:val="000000"/>
          <w:sz w:val="28"/>
        </w:rPr>
        <w:t>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2003 жылғы 20 маусымдағы Жер кодексінің </w:t>
      </w:r>
      <w:r>
        <w:rPr>
          <w:rFonts w:ascii="Times New Roman"/>
          <w:b w:val="false"/>
          <w:i w:val="false"/>
          <w:color w:val="000000"/>
          <w:sz w:val="28"/>
        </w:rPr>
        <w:t>14-1-бабының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w:t>
      </w:r>
      <w:r>
        <w:br/>
      </w:r>
      <w:r>
        <w:rPr>
          <w:rFonts w:ascii="Times New Roman"/>
          <w:b w:val="false"/>
          <w:i w:val="false"/>
          <w:color w:val="000000"/>
          <w:sz w:val="28"/>
        </w:rPr>
        <w:t>
</w:t>
      </w:r>
      <w:r>
        <w:rPr>
          <w:rFonts w:ascii="Times New Roman"/>
          <w:b w:val="false"/>
          <w:i w:val="false"/>
          <w:color w:val="000000"/>
          <w:sz w:val="28"/>
        </w:rPr>
        <w:t>
      1) уәкілетті органның стенділерінде және бұқаралық ақпарат құралдарында мемлекеттік және орыс тілдерінде жарияланады;</w:t>
      </w:r>
      <w:r>
        <w:br/>
      </w:r>
      <w:r>
        <w:rPr>
          <w:rFonts w:ascii="Times New Roman"/>
          <w:b w:val="false"/>
          <w:i w:val="false"/>
          <w:color w:val="000000"/>
          <w:sz w:val="28"/>
        </w:rPr>
        <w:t>
</w:t>
      </w:r>
      <w:r>
        <w:rPr>
          <w:rFonts w:ascii="Times New Roman"/>
          <w:b w:val="false"/>
          <w:i w:val="false"/>
          <w:color w:val="000000"/>
          <w:sz w:val="28"/>
        </w:rPr>
        <w:t xml:space="preserve">
      2) «Жамбыл облысы әкімдігінің жер қатынастары басқармасы» коммуналдық мемлекеттік мекемесінің интернет-ресурсында орналастырылады (бұдан әрі - Басқарма): </w:t>
      </w:r>
      <w:r>
        <w:rPr>
          <w:rFonts w:ascii="Times New Roman"/>
          <w:b w:val="false"/>
          <w:i w:val="false"/>
          <w:color w:val="000000"/>
          <w:sz w:val="28"/>
          <w:u w:val="single"/>
        </w:rPr>
        <w:t>yzo.zhambul.gov.kz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қағаз тасымалдағыштағы бекiтілген жер учаскесінің кадастрлық (бағалау) құны актісі немесе бас тарту себептерін көрсете отырып, қызмет көрсетуден бас тарту туралы уәжделген жазбаша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алушы осы регламенттің </w:t>
      </w:r>
      <w:r>
        <w:rPr>
          <w:rFonts w:ascii="Times New Roman"/>
          <w:b w:val="false"/>
          <w:i w:val="false"/>
          <w:color w:val="000000"/>
          <w:sz w:val="28"/>
        </w:rPr>
        <w:t>11-тармағында</w:t>
      </w:r>
      <w:r>
        <w:rPr>
          <w:rFonts w:ascii="Times New Roman"/>
          <w:b w:val="false"/>
          <w:i w:val="false"/>
          <w:color w:val="000000"/>
          <w:sz w:val="28"/>
        </w:rPr>
        <w:t>  көрсетілген құжаттарды тапсырған сәттен бастап – 3 жұмыс күні;</w:t>
      </w:r>
      <w:r>
        <w:br/>
      </w:r>
      <w:r>
        <w:rPr>
          <w:rFonts w:ascii="Times New Roman"/>
          <w:b w:val="false"/>
          <w:i w:val="false"/>
          <w:color w:val="000000"/>
          <w:sz w:val="28"/>
        </w:rPr>
        <w:t>
</w:t>
      </w:r>
      <w:r>
        <w:rPr>
          <w:rFonts w:ascii="Times New Roman"/>
          <w:b w:val="false"/>
          <w:i w:val="false"/>
          <w:color w:val="000000"/>
          <w:sz w:val="28"/>
        </w:rPr>
        <w:t>
      2) құжаттарды тапсыру және алу кезінде кезекте күтудің рұқсат берілген ең көп уақыты – 30 минут;</w:t>
      </w:r>
      <w:r>
        <w:br/>
      </w:r>
      <w:r>
        <w:rPr>
          <w:rFonts w:ascii="Times New Roman"/>
          <w:b w:val="false"/>
          <w:i w:val="false"/>
          <w:color w:val="000000"/>
          <w:sz w:val="28"/>
        </w:rPr>
        <w:t>
</w:t>
      </w:r>
      <w:r>
        <w:rPr>
          <w:rFonts w:ascii="Times New Roman"/>
          <w:b w:val="false"/>
          <w:i w:val="false"/>
          <w:color w:val="000000"/>
          <w:sz w:val="28"/>
        </w:rPr>
        <w:t>
      3) құжаттарды тапсыру және алу кезінде қызмет көрсетудің рұқсат берілген ең көп уақыты – 30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Уәкілетті органның жұмыс кестесі: күнделікті, дүйсенбіден жұма күнін қоса алғанда, сағат 13-00-ден 15-00-ге дейінгі түскі үзіліспен сағат 9-00-ден 19-00-ге дейін көрсетіледі, демалыс күндері: сенбі, жексенбі және </w:t>
      </w:r>
      <w:r>
        <w:rPr>
          <w:rFonts w:ascii="Times New Roman"/>
          <w:b w:val="false"/>
          <w:i w:val="false"/>
          <w:color w:val="000000"/>
          <w:sz w:val="28"/>
        </w:rPr>
        <w:t>«Қазақстан Республикасындағы мерекелер туралы»</w:t>
      </w:r>
      <w:r>
        <w:rPr>
          <w:rFonts w:ascii="Times New Roman"/>
          <w:b w:val="false"/>
          <w:i w:val="false"/>
          <w:color w:val="000000"/>
          <w:sz w:val="28"/>
        </w:rPr>
        <w:t xml:space="preserve"> 2001 жылғы 13 желтоқсандағы Қазақстан Республикасының Заңына сәйкес мереке күндері.</w:t>
      </w:r>
      <w:r>
        <w:br/>
      </w:r>
      <w:r>
        <w:rPr>
          <w:rFonts w:ascii="Times New Roman"/>
          <w:b w:val="false"/>
          <w:i w:val="false"/>
          <w:color w:val="000000"/>
          <w:sz w:val="28"/>
        </w:rPr>
        <w:t>
      Құжаттарды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уәкілетті органның ғимаратында көрсетіледі. Залда анықтама бюросы, күту орындары, толтырылған бланк үлгілері бар ақпараттық стенділер, өтініш бланкілері бар тағандар орналастырылады, физикалық мүмкіндігі шектеулі адамдар үшін жағдайлар (пандус, лифт) көзделген.</w:t>
      </w:r>
    </w:p>
    <w:bookmarkEnd w:id="3"/>
    <w:bookmarkStart w:name="z30" w:id="4"/>
    <w:p>
      <w:pPr>
        <w:spacing w:after="0"/>
        <w:ind w:left="0"/>
        <w:jc w:val="left"/>
      </w:pPr>
      <w:r>
        <w:rPr>
          <w:rFonts w:ascii="Times New Roman"/>
          <w:b/>
          <w:i w:val="false"/>
          <w:color w:val="000000"/>
        </w:rPr>
        <w:t xml:space="preserve"> 
2. Мемлекеттік қызмет көрсету тәртібі</w:t>
      </w:r>
    </w:p>
    <w:bookmarkEnd w:id="4"/>
    <w:bookmarkStart w:name="z31" w:id="5"/>
    <w:p>
      <w:pPr>
        <w:spacing w:after="0"/>
        <w:ind w:left="0"/>
        <w:jc w:val="both"/>
      </w:pPr>
      <w:r>
        <w:rPr>
          <w:rFonts w:ascii="Times New Roman"/>
          <w:b w:val="false"/>
          <w:i w:val="false"/>
          <w:color w:val="000000"/>
          <w:sz w:val="28"/>
        </w:rPr>
        <w:t>      11. Мемлекеттік қызметті алу үшін мынадай құжаттарды ұсыну қажет:</w:t>
      </w:r>
      <w:r>
        <w:br/>
      </w:r>
      <w:r>
        <w:rPr>
          <w:rFonts w:ascii="Times New Roman"/>
          <w:b w:val="false"/>
          <w:i w:val="false"/>
          <w:color w:val="000000"/>
          <w:sz w:val="28"/>
        </w:rPr>
        <w:t>
      1)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2) мемлекеттік қызметті алушының жеке басын куәландыратын құжаттың көшірмесі не мемлекеттік қызметті алушының атынан берілген сенімхаттың және сенім білдірілген тұлғаның жеке басын куәландыратын құжаттың көшірмесі – жеке тұлғалар үшін;</w:t>
      </w:r>
      <w:r>
        <w:br/>
      </w:r>
      <w:r>
        <w:rPr>
          <w:rFonts w:ascii="Times New Roman"/>
          <w:b w:val="false"/>
          <w:i w:val="false"/>
          <w:color w:val="000000"/>
          <w:sz w:val="28"/>
        </w:rPr>
        <w:t>
</w:t>
      </w:r>
      <w:r>
        <w:rPr>
          <w:rFonts w:ascii="Times New Roman"/>
          <w:b w:val="false"/>
          <w:i w:val="false"/>
          <w:color w:val="000000"/>
          <w:sz w:val="28"/>
        </w:rPr>
        <w:t>
      3) заңды тұлғаны мемлекеттік тіркеу туралы куәлік, заңды тұлға өкілінің өкілеттігін растайтын құжат және мемлекеттік қызметті алушының жеке басын куәландыратын құжат көшірмесі – заңды тұлғалар үшін;</w:t>
      </w:r>
      <w:r>
        <w:br/>
      </w:r>
      <w:r>
        <w:rPr>
          <w:rFonts w:ascii="Times New Roman"/>
          <w:b w:val="false"/>
          <w:i w:val="false"/>
          <w:color w:val="000000"/>
          <w:sz w:val="28"/>
        </w:rPr>
        <w:t>
</w:t>
      </w:r>
      <w:r>
        <w:rPr>
          <w:rFonts w:ascii="Times New Roman"/>
          <w:b w:val="false"/>
          <w:i w:val="false"/>
          <w:color w:val="000000"/>
          <w:sz w:val="28"/>
        </w:rPr>
        <w:t>
      4)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жер кадастрын жүргізетін мемлекеттік кәсіпорынмен есептелген жер учаскесінің бағалау құнын айқындау актісі;</w:t>
      </w:r>
      <w:r>
        <w:br/>
      </w:r>
      <w:r>
        <w:rPr>
          <w:rFonts w:ascii="Times New Roman"/>
          <w:b w:val="false"/>
          <w:i w:val="false"/>
          <w:color w:val="000000"/>
          <w:sz w:val="28"/>
        </w:rPr>
        <w:t>
</w:t>
      </w:r>
      <w:r>
        <w:rPr>
          <w:rFonts w:ascii="Times New Roman"/>
          <w:b w:val="false"/>
          <w:i w:val="false"/>
          <w:color w:val="000000"/>
          <w:sz w:val="28"/>
        </w:rPr>
        <w:t>
      5) тиісті жергілікті атқарушы органдармен құрылған жер учаскесіне құқық беру туралы жер комиссиясының оң қорытындысының көшірмесі.</w:t>
      </w:r>
      <w:r>
        <w:br/>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қайтарылады.</w:t>
      </w:r>
      <w:r>
        <w:br/>
      </w:r>
      <w:r>
        <w:rPr>
          <w:rFonts w:ascii="Times New Roman"/>
          <w:b w:val="false"/>
          <w:i w:val="false"/>
          <w:color w:val="000000"/>
          <w:sz w:val="28"/>
        </w:rPr>
        <w:t>
</w:t>
      </w:r>
      <w:r>
        <w:rPr>
          <w:rFonts w:ascii="Times New Roman"/>
          <w:b w:val="false"/>
          <w:i w:val="false"/>
          <w:color w:val="000000"/>
          <w:sz w:val="28"/>
        </w:rPr>
        <w:t>
      12. Өтініш бланкілері уәкілетті органның кеңсе қызметкерлерімен  беріледі.</w:t>
      </w:r>
      <w:r>
        <w:br/>
      </w:r>
      <w:r>
        <w:rPr>
          <w:rFonts w:ascii="Times New Roman"/>
          <w:b w:val="false"/>
          <w:i w:val="false"/>
          <w:color w:val="000000"/>
          <w:sz w:val="28"/>
        </w:rPr>
        <w:t>
</w:t>
      </w:r>
      <w:r>
        <w:rPr>
          <w:rFonts w:ascii="Times New Roman"/>
          <w:b w:val="false"/>
          <w:i w:val="false"/>
          <w:color w:val="000000"/>
          <w:sz w:val="28"/>
        </w:rPr>
        <w:t>
      13. Құжаттарды қабылдау осы регламенттің </w:t>
      </w:r>
      <w:r>
        <w:rPr>
          <w:rFonts w:ascii="Times New Roman"/>
          <w:b w:val="false"/>
          <w:i w:val="false"/>
          <w:color w:val="000000"/>
          <w:sz w:val="28"/>
        </w:rPr>
        <w:t>1-қосымшасында</w:t>
      </w:r>
      <w:r>
        <w:rPr>
          <w:rFonts w:ascii="Times New Roman"/>
          <w:b w:val="false"/>
          <w:i w:val="false"/>
          <w:color w:val="000000"/>
          <w:sz w:val="28"/>
        </w:rPr>
        <w:t>  көрсетілген мекенжайлар бойынша уәкілетті органның уәкілетті қызметкері жүзеге асырады.</w:t>
      </w:r>
      <w:r>
        <w:br/>
      </w:r>
      <w:r>
        <w:rPr>
          <w:rFonts w:ascii="Times New Roman"/>
          <w:b w:val="false"/>
          <w:i w:val="false"/>
          <w:color w:val="000000"/>
          <w:sz w:val="28"/>
        </w:rPr>
        <w:t>
</w:t>
      </w:r>
      <w:r>
        <w:rPr>
          <w:rFonts w:ascii="Times New Roman"/>
          <w:b w:val="false"/>
          <w:i w:val="false"/>
          <w:color w:val="000000"/>
          <w:sz w:val="28"/>
        </w:rPr>
        <w:t>
      14. Уәкілетті орган мемлекеттік қызмет алушыға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қабылдағаны туралы қолхат береді, онда:</w:t>
      </w:r>
      <w:r>
        <w:br/>
      </w:r>
      <w:r>
        <w:rPr>
          <w:rFonts w:ascii="Times New Roman"/>
          <w:b w:val="false"/>
          <w:i w:val="false"/>
          <w:color w:val="000000"/>
          <w:sz w:val="28"/>
        </w:rPr>
        <w:t>
</w:t>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w:t>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үшін өтінішті қабылдаған тұлғаның тегі, аты, әкесінің аты мен лауазымы көрсетіледі.</w:t>
      </w:r>
      <w:r>
        <w:br/>
      </w:r>
      <w:r>
        <w:rPr>
          <w:rFonts w:ascii="Times New Roman"/>
          <w:b w:val="false"/>
          <w:i w:val="false"/>
          <w:color w:val="000000"/>
          <w:sz w:val="28"/>
        </w:rPr>
        <w:t>
</w:t>
      </w:r>
      <w:r>
        <w:rPr>
          <w:rFonts w:ascii="Times New Roman"/>
          <w:b w:val="false"/>
          <w:i w:val="false"/>
          <w:color w:val="000000"/>
          <w:sz w:val="28"/>
        </w:rPr>
        <w:t>
      15. Бекiтілген жер учаскесінің кадастрлық (бағалау) құны актісі мемлекеттік қызмет алушының жеке өзіне немесе сенімхат бойынша уәкілетті тұлғаға беріледі.</w:t>
      </w:r>
      <w:r>
        <w:br/>
      </w:r>
      <w:r>
        <w:rPr>
          <w:rFonts w:ascii="Times New Roman"/>
          <w:b w:val="false"/>
          <w:i w:val="false"/>
          <w:color w:val="000000"/>
          <w:sz w:val="28"/>
        </w:rPr>
        <w:t>
</w:t>
      </w:r>
      <w:r>
        <w:rPr>
          <w:rFonts w:ascii="Times New Roman"/>
          <w:b w:val="false"/>
          <w:i w:val="false"/>
          <w:color w:val="000000"/>
          <w:sz w:val="28"/>
        </w:rPr>
        <w:t>
      16. Мемлекеттік қызмет алушы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табыс етпеген жағдайда, мемлекеттік қызмет көрсетуден бас тартылады.</w:t>
      </w:r>
      <w:r>
        <w:br/>
      </w:r>
      <w:r>
        <w:rPr>
          <w:rFonts w:ascii="Times New Roman"/>
          <w:b w:val="false"/>
          <w:i w:val="false"/>
          <w:color w:val="000000"/>
          <w:sz w:val="28"/>
        </w:rPr>
        <w:t>
      Мемлекеттік қызмет алушыға көрсетілген өтінім келіп түскен күнінен бастап бір күн ішінде жер учаскесінің кадастрлық (бағалау) құны актісін бекітуді тоқтатуға себеп болған құжатты, рәсімдеудің тоқтатылуын жоюға мемлекеттік қызмет алушының қажетті іс-әрекетерін көрсете отырып және оның мерзімі туралы жазбаша хабардар етеді.</w:t>
      </w:r>
      <w:r>
        <w:br/>
      </w:r>
      <w:r>
        <w:rPr>
          <w:rFonts w:ascii="Times New Roman"/>
          <w:b w:val="false"/>
          <w:i w:val="false"/>
          <w:color w:val="000000"/>
          <w:sz w:val="28"/>
        </w:rPr>
        <w:t>
      Уәкілетті орган белгіленген мерзімде мемлекеттік қызмет алушыға бекiтілген жер учаскесінің кадастрлық (бағалау) құны актісін немесе қызмет беруден бас тарту туралы уәжделген жауап бермеген жағдайда, онда беру мерзімінің өткен күнінен бастап жер учаскесінің кадастрлық (бағалау) құны актісі бекітілді деп есептеледі.</w:t>
      </w:r>
    </w:p>
    <w:bookmarkEnd w:id="5"/>
    <w:bookmarkStart w:name="z46" w:id="6"/>
    <w:p>
      <w:pPr>
        <w:spacing w:after="0"/>
        <w:ind w:left="0"/>
        <w:jc w:val="left"/>
      </w:pPr>
      <w:r>
        <w:rPr>
          <w:rFonts w:ascii="Times New Roman"/>
          <w:b/>
          <w:i w:val="false"/>
          <w:color w:val="000000"/>
        </w:rPr>
        <w:t xml:space="preserve"> 
3. Жұмыс қағидаттары</w:t>
      </w:r>
    </w:p>
    <w:bookmarkEnd w:id="6"/>
    <w:bookmarkStart w:name="z47" w:id="7"/>
    <w:p>
      <w:pPr>
        <w:spacing w:after="0"/>
        <w:ind w:left="0"/>
        <w:jc w:val="both"/>
      </w:pPr>
      <w:r>
        <w:rPr>
          <w:rFonts w:ascii="Times New Roman"/>
          <w:b w:val="false"/>
          <w:i w:val="false"/>
          <w:color w:val="000000"/>
          <w:sz w:val="28"/>
        </w:rPr>
        <w:t>      17. Уәкілетті органның қызметі мынадай қағидаттарға негізделеді:</w:t>
      </w:r>
      <w:r>
        <w:br/>
      </w:r>
      <w:r>
        <w:rPr>
          <w:rFonts w:ascii="Times New Roman"/>
          <w:b w:val="false"/>
          <w:i w:val="false"/>
          <w:color w:val="000000"/>
          <w:sz w:val="28"/>
        </w:rPr>
        <w:t>
      1) адамның конституциялық құқықтарын және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борышты атқару кезінде заңдылықты сақтау;</w:t>
      </w:r>
      <w:r>
        <w:br/>
      </w:r>
      <w:r>
        <w:rPr>
          <w:rFonts w:ascii="Times New Roman"/>
          <w:b w:val="false"/>
          <w:i w:val="false"/>
          <w:color w:val="000000"/>
          <w:sz w:val="28"/>
        </w:rPr>
        <w:t>
</w:t>
      </w:r>
      <w:r>
        <w:rPr>
          <w:rFonts w:ascii="Times New Roman"/>
          <w:b w:val="false"/>
          <w:i w:val="false"/>
          <w:color w:val="000000"/>
          <w:sz w:val="28"/>
        </w:rPr>
        <w:t>
      3) сыпайылық;</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туралы толық ақпарат беру;</w:t>
      </w:r>
      <w:r>
        <w:br/>
      </w:r>
      <w:r>
        <w:rPr>
          <w:rFonts w:ascii="Times New Roman"/>
          <w:b w:val="false"/>
          <w:i w:val="false"/>
          <w:color w:val="000000"/>
          <w:sz w:val="28"/>
        </w:rPr>
        <w:t>
</w:t>
      </w:r>
      <w:r>
        <w:rPr>
          <w:rFonts w:ascii="Times New Roman"/>
          <w:b w:val="false"/>
          <w:i w:val="false"/>
          <w:color w:val="000000"/>
          <w:sz w:val="28"/>
        </w:rPr>
        <w:t>
      5) өтініштерді қарау кезінде лауазымды тұлғалар қызметінің ашықтығы;</w:t>
      </w:r>
      <w:r>
        <w:br/>
      </w:r>
      <w:r>
        <w:rPr>
          <w:rFonts w:ascii="Times New Roman"/>
          <w:b w:val="false"/>
          <w:i w:val="false"/>
          <w:color w:val="000000"/>
          <w:sz w:val="28"/>
        </w:rPr>
        <w:t>
</w:t>
      </w:r>
      <w:r>
        <w:rPr>
          <w:rFonts w:ascii="Times New Roman"/>
          <w:b w:val="false"/>
          <w:i w:val="false"/>
          <w:color w:val="000000"/>
          <w:sz w:val="28"/>
        </w:rPr>
        <w:t>
      6) мемлекеттік қызмет алушы құжаттарының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7) мемлекеттік қызмет алушының құжатарының мазмұны бойынша ақпараттардың жабықтығын және құпиялылығын сақтау.</w:t>
      </w:r>
    </w:p>
    <w:bookmarkEnd w:id="7"/>
    <w:bookmarkStart w:name="z54" w:id="8"/>
    <w:p>
      <w:pPr>
        <w:spacing w:after="0"/>
        <w:ind w:left="0"/>
        <w:jc w:val="left"/>
      </w:pPr>
      <w:r>
        <w:rPr>
          <w:rFonts w:ascii="Times New Roman"/>
          <w:b/>
          <w:i w:val="false"/>
          <w:color w:val="000000"/>
        </w:rPr>
        <w:t xml:space="preserve"> 
4. Шағымдану тәртібі</w:t>
      </w:r>
    </w:p>
    <w:bookmarkEnd w:id="8"/>
    <w:bookmarkStart w:name="z55" w:id="9"/>
    <w:p>
      <w:pPr>
        <w:spacing w:after="0"/>
        <w:ind w:left="0"/>
        <w:jc w:val="both"/>
      </w:pPr>
      <w:r>
        <w:rPr>
          <w:rFonts w:ascii="Times New Roman"/>
          <w:b w:val="false"/>
          <w:i w:val="false"/>
          <w:color w:val="000000"/>
          <w:sz w:val="28"/>
        </w:rPr>
        <w:t>
      18. Уәкілетті орган қызметкерлерінің әрекетіне (әрекетсіздігіне) шағымдану тәртібін түсіндіру және шағым дайындауға жәрдемдесу үшін мемлекеттік қызмет алушы мекенжайлары мен телефондары осы регламенттің </w:t>
      </w:r>
      <w:r>
        <w:rPr>
          <w:rFonts w:ascii="Times New Roman"/>
          <w:b w:val="false"/>
          <w:i w:val="false"/>
          <w:color w:val="000000"/>
          <w:sz w:val="28"/>
        </w:rPr>
        <w:t>1-қосымшасындағы</w:t>
      </w:r>
      <w:r>
        <w:rPr>
          <w:rFonts w:ascii="Times New Roman"/>
          <w:b w:val="false"/>
          <w:i w:val="false"/>
          <w:color w:val="000000"/>
          <w:sz w:val="28"/>
        </w:rPr>
        <w:t xml:space="preserve"> тиісті уәкілетті органмен белгіленген жауапты лауазымды тұлғаға жүгіне алады.</w:t>
      </w:r>
      <w:r>
        <w:br/>
      </w:r>
      <w:r>
        <w:rPr>
          <w:rFonts w:ascii="Times New Roman"/>
          <w:b w:val="false"/>
          <w:i w:val="false"/>
          <w:color w:val="000000"/>
          <w:sz w:val="28"/>
        </w:rPr>
        <w:t>
</w:t>
      </w:r>
      <w:r>
        <w:rPr>
          <w:rFonts w:ascii="Times New Roman"/>
          <w:b w:val="false"/>
          <w:i w:val="false"/>
          <w:color w:val="000000"/>
          <w:sz w:val="28"/>
        </w:rPr>
        <w:t>
      19. Мемлекеттік қызмет көрсету нәтижесімен келіспеген жағдайда, мекенжайлары мен телефондары осы регламенттің </w:t>
      </w:r>
      <w:r>
        <w:rPr>
          <w:rFonts w:ascii="Times New Roman"/>
          <w:b w:val="false"/>
          <w:i w:val="false"/>
          <w:color w:val="000000"/>
          <w:sz w:val="28"/>
        </w:rPr>
        <w:t>4-қосымшасында</w:t>
      </w:r>
      <w:r>
        <w:rPr>
          <w:rFonts w:ascii="Times New Roman"/>
          <w:b w:val="false"/>
          <w:i w:val="false"/>
          <w:color w:val="000000"/>
          <w:sz w:val="28"/>
        </w:rPr>
        <w:t>   көрсетілген жергілікті атқарушы органының жауапты лауазымды тұлғаға жүгіне алады.</w:t>
      </w:r>
      <w:r>
        <w:br/>
      </w:r>
      <w:r>
        <w:rPr>
          <w:rFonts w:ascii="Times New Roman"/>
          <w:b w:val="false"/>
          <w:i w:val="false"/>
          <w:color w:val="000000"/>
          <w:sz w:val="28"/>
        </w:rPr>
        <w:t>
</w:t>
      </w:r>
      <w:r>
        <w:rPr>
          <w:rFonts w:ascii="Times New Roman"/>
          <w:b w:val="false"/>
          <w:i w:val="false"/>
          <w:color w:val="000000"/>
          <w:sz w:val="28"/>
        </w:rPr>
        <w:t>
      20. Мемлекеттік қызметті әдепсіз көрсеткен жағдайда, шағым мекенжайлары мен телефондары осы регламенттің </w:t>
      </w:r>
      <w:r>
        <w:rPr>
          <w:rFonts w:ascii="Times New Roman"/>
          <w:b w:val="false"/>
          <w:i w:val="false"/>
          <w:color w:val="000000"/>
          <w:sz w:val="28"/>
        </w:rPr>
        <w:t>4-қосымшасында</w:t>
      </w:r>
      <w:r>
        <w:rPr>
          <w:rFonts w:ascii="Times New Roman"/>
          <w:b w:val="false"/>
          <w:i w:val="false"/>
          <w:color w:val="000000"/>
          <w:sz w:val="28"/>
        </w:rPr>
        <w:t>  көрсетілген тиісті жергілікті атқарушы органның аппарат басшысының атына жолданады.</w:t>
      </w:r>
      <w:r>
        <w:br/>
      </w:r>
      <w:r>
        <w:rPr>
          <w:rFonts w:ascii="Times New Roman"/>
          <w:b w:val="false"/>
          <w:i w:val="false"/>
          <w:color w:val="000000"/>
          <w:sz w:val="28"/>
        </w:rPr>
        <w:t>
</w:t>
      </w:r>
      <w:r>
        <w:rPr>
          <w:rFonts w:ascii="Times New Roman"/>
          <w:b w:val="false"/>
          <w:i w:val="false"/>
          <w:color w:val="000000"/>
          <w:sz w:val="28"/>
        </w:rPr>
        <w:t>
      21. Мемлекеттік қызмет алушы көрсетілген мемлекеттік қызмет нәтижелерімен келіспеген жағдайда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22. Шағым пошта арқылы электрондық мекенжай арқылы (қолданыстағы Қазақстан Республикасының заңнамасында қарастырылған жағдайларда), немесе қолма-қол жазбаша нысанда қабылданады.</w:t>
      </w:r>
      <w:r>
        <w:br/>
      </w:r>
      <w:r>
        <w:rPr>
          <w:rFonts w:ascii="Times New Roman"/>
          <w:b w:val="false"/>
          <w:i w:val="false"/>
          <w:color w:val="000000"/>
          <w:sz w:val="28"/>
        </w:rPr>
        <w:t>
</w:t>
      </w:r>
      <w:r>
        <w:rPr>
          <w:rFonts w:ascii="Times New Roman"/>
          <w:b w:val="false"/>
          <w:i w:val="false"/>
          <w:color w:val="000000"/>
          <w:sz w:val="28"/>
        </w:rPr>
        <w:t>
      23. Қабылданған шағым жергілікті атқарушы орнанның жауапты кеңсе қызметкерімен кіріс құжаттарын тіркеу журналында тіркеледі. Мемлекеттік қызмет алушыға күні мен уақыты, шағымды (арызды) қабылдаған тұлғаның аты-жөні және берілген шағымға жауап алатын орны, шағымның қаралу барысы туралы білуге болатын лауазымды адамдардың байланыс деректері көрсетілген талон беріледі.</w:t>
      </w:r>
      <w:r>
        <w:br/>
      </w:r>
      <w:r>
        <w:rPr>
          <w:rFonts w:ascii="Times New Roman"/>
          <w:b w:val="false"/>
          <w:i w:val="false"/>
          <w:color w:val="000000"/>
          <w:sz w:val="28"/>
        </w:rPr>
        <w:t>
      Жеке және заңды тұлғалардың өтініштерін қараудың белгіленген мерзімдері – күнтізбелік 30 күн, ал қосымша ақпарат алуды және зерделеуді талап етпеген жағдайда – күнтізбелік 15 күн.</w:t>
      </w:r>
      <w:r>
        <w:br/>
      </w:r>
      <w:r>
        <w:rPr>
          <w:rFonts w:ascii="Times New Roman"/>
          <w:b w:val="false"/>
          <w:i w:val="false"/>
          <w:color w:val="000000"/>
          <w:sz w:val="28"/>
        </w:rPr>
        <w:t>
      Мемлекеттік қызмет алушы өзімен берілген шағымға жауапты жеке қатысуымен алады немесе шағымда көрсетілген мекенжай бойынша поштаға немесе электрондық поштаға жолданады.</w:t>
      </w:r>
      <w:r>
        <w:br/>
      </w:r>
      <w:r>
        <w:rPr>
          <w:rFonts w:ascii="Times New Roman"/>
          <w:b w:val="false"/>
          <w:i w:val="false"/>
          <w:color w:val="000000"/>
          <w:sz w:val="28"/>
        </w:rPr>
        <w:t>
</w:t>
      </w:r>
      <w:r>
        <w:rPr>
          <w:rFonts w:ascii="Times New Roman"/>
          <w:b w:val="false"/>
          <w:i w:val="false"/>
          <w:color w:val="000000"/>
          <w:sz w:val="28"/>
        </w:rPr>
        <w:t>
      24. Егер мемлекеттік қызмет алушы құжаттарды алуға мерзімінде келмеген жағдайда, уәкілетті орган оларды 6 ай бойы сақтауды қамтамасыз етеді.</w:t>
      </w:r>
    </w:p>
    <w:bookmarkEnd w:id="9"/>
    <w:bookmarkStart w:name="z62" w:id="10"/>
    <w:p>
      <w:pPr>
        <w:spacing w:after="0"/>
        <w:ind w:left="0"/>
        <w:jc w:val="both"/>
      </w:pPr>
      <w:r>
        <w:rPr>
          <w:rFonts w:ascii="Times New Roman"/>
          <w:b w:val="false"/>
          <w:i w:val="false"/>
          <w:color w:val="000000"/>
          <w:sz w:val="28"/>
        </w:rPr>
        <w:t>
      «Мемлекет жеке меншікке сататын</w:t>
      </w:r>
      <w:r>
        <w:br/>
      </w:r>
      <w:r>
        <w:rPr>
          <w:rFonts w:ascii="Times New Roman"/>
          <w:b w:val="false"/>
          <w:i w:val="false"/>
          <w:color w:val="000000"/>
          <w:sz w:val="28"/>
        </w:rPr>
        <w:t>
      нақты жер учаскелерінің кадастрлық</w:t>
      </w:r>
      <w:r>
        <w:br/>
      </w:r>
      <w:r>
        <w:rPr>
          <w:rFonts w:ascii="Times New Roman"/>
          <w:b w:val="false"/>
          <w:i w:val="false"/>
          <w:color w:val="000000"/>
          <w:sz w:val="28"/>
        </w:rPr>
        <w:t>
      (бағалау) құнын бекіту»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1 қосымша</w:t>
      </w:r>
    </w:p>
    <w:bookmarkEnd w:id="10"/>
    <w:p>
      <w:pPr>
        <w:spacing w:after="0"/>
        <w:ind w:left="0"/>
        <w:jc w:val="left"/>
      </w:pPr>
      <w:r>
        <w:rPr>
          <w:rFonts w:ascii="Times New Roman"/>
          <w:b/>
          <w:i w:val="false"/>
          <w:color w:val="000000"/>
        </w:rPr>
        <w:t xml:space="preserve"> Мемлекеттік қызмет көрсету жөніндегі уәкілетті органдардың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7"/>
        <w:gridCol w:w="2079"/>
        <w:gridCol w:w="1958"/>
        <w:gridCol w:w="1658"/>
        <w:gridCol w:w="3025"/>
        <w:gridCol w:w="1523"/>
      </w:tblGrid>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(республикалық маңызы бар қаланың, астананың) ауданның (облыстық маңызы бар қаланың) жер қатынастары саласындағы функцияларды жүзеге асыратын жергілікті атқарушы органдардың құрылымдық бөлімшелерінің атауы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көрсетуге жауапты адам</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мекенжайы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w:t>
            </w:r>
          </w:p>
        </w:tc>
      </w:tr>
      <w:tr>
        <w:trPr>
          <w:trHeight w:val="375"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әкімдігінің жер қатынастары басқармасы» коммуналдық мемлекеттік мекемесі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Казыбек би, 26, 2-ші бұрылыс</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43-58-87</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jer@taraz.kz </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18-00-ге дейін.</w:t>
            </w:r>
          </w:p>
        </w:tc>
      </w:tr>
      <w:tr>
        <w:trPr>
          <w:trHeight w:val="555"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 әкімдігінің жер қатынастары бөлімі» коммуналдық мемлекеттік мекемесі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Сарыкемер ауылы, Сыздыков көшесі, 1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8-726-37 2-28-20</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zemkombaizak@mail.ru </w:t>
            </w:r>
          </w:p>
        </w:tc>
        <w:tc>
          <w:tcPr>
            <w:tcW w:w="0" w:type="auto"/>
            <w:vMerge/>
            <w:tcBorders>
              <w:top w:val="nil"/>
              <w:left w:val="single" w:color="cfcfcf" w:sz="5"/>
              <w:bottom w:val="single" w:color="cfcfcf" w:sz="5"/>
              <w:right w:val="single" w:color="cfcfcf" w:sz="5"/>
            </w:tcBorders>
          </w:tcP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Жамбыл ауданы әкімдігінің жер қатынастары бөлімі» коммуналдық мемлекеттік мекемесі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Аса ауылы, Абай көшесі, 23</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 2-13-53</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otd_zem_otn_asa@mail.ru </w:t>
            </w:r>
          </w:p>
        </w:tc>
        <w:tc>
          <w:tcPr>
            <w:tcW w:w="0" w:type="auto"/>
            <w:vMerge/>
            <w:tcBorders>
              <w:top w:val="nil"/>
              <w:left w:val="single" w:color="cfcfcf" w:sz="5"/>
              <w:bottom w:val="single" w:color="cfcfcf" w:sz="5"/>
              <w:right w:val="single" w:color="cfcfcf" w:sz="5"/>
            </w:tcBorders>
          </w:tcP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әкімдігінің жер қатынастары бөлімі» коммуналдық мемлекеттік мекемесі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Бауыржан ауылы, Қонаев көшесі, 1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8-726-35 2-18-82</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zem_jua@mail.ru </w:t>
            </w:r>
          </w:p>
        </w:tc>
        <w:tc>
          <w:tcPr>
            <w:tcW w:w="0" w:type="auto"/>
            <w:vMerge/>
            <w:tcBorders>
              <w:top w:val="nil"/>
              <w:left w:val="single" w:color="cfcfcf" w:sz="5"/>
              <w:bottom w:val="single" w:color="cfcfcf" w:sz="5"/>
              <w:right w:val="single" w:color="cfcfcf" w:sz="5"/>
            </w:tcBorders>
          </w:tcP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әкімдігінің жер қатынастары бөлімі» коммуналдық мемлекеттік мекемесі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Қордай ауылы, Толе би көшесі, 102</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8-726-36 2-27-95</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raszem.@mail.ru </w:t>
            </w:r>
          </w:p>
        </w:tc>
        <w:tc>
          <w:tcPr>
            <w:tcW w:w="0" w:type="auto"/>
            <w:vMerge/>
            <w:tcBorders>
              <w:top w:val="nil"/>
              <w:left w:val="single" w:color="cfcfcf" w:sz="5"/>
              <w:bottom w:val="single" w:color="cfcfcf" w:sz="5"/>
              <w:right w:val="single" w:color="cfcfcf" w:sz="5"/>
            </w:tcBorders>
          </w:tcP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әкімдігінің жер қатынастары бөлімі» коммуналдық мемлекеттік мекемесі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Меркі ауылы, Смайлов көшесі, 169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8-726-32 2-12-77</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merke_esen@mail.ru </w:t>
            </w:r>
          </w:p>
        </w:tc>
        <w:tc>
          <w:tcPr>
            <w:tcW w:w="0" w:type="auto"/>
            <w:vMerge/>
            <w:tcBorders>
              <w:top w:val="nil"/>
              <w:left w:val="single" w:color="cfcfcf" w:sz="5"/>
              <w:bottom w:val="single" w:color="cfcfcf" w:sz="5"/>
              <w:right w:val="single" w:color="cfcfcf" w:sz="5"/>
            </w:tcBorders>
          </w:tcP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 әкімдігінің жер қатынастары бөлімі» коммуналдық мемлекеттік мекемесі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 Мойынқұм ауылы, Аманкелді көшесі, 141</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8-726-42 2-48-38</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moinkum.zher@mail.ru </w:t>
            </w:r>
          </w:p>
        </w:tc>
        <w:tc>
          <w:tcPr>
            <w:tcW w:w="0" w:type="auto"/>
            <w:vMerge/>
            <w:tcBorders>
              <w:top w:val="nil"/>
              <w:left w:val="single" w:color="cfcfcf" w:sz="5"/>
              <w:bottom w:val="single" w:color="cfcfcf" w:sz="5"/>
              <w:right w:val="single" w:color="cfcfcf" w:sz="5"/>
            </w:tcBorders>
          </w:tcP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«Т.Рысқұлов ауданы әкімдігінің жер қатынастары бөлімі» коммуналдық мемлекеттік мекемесі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Тұрар Рысқұлов ауданы, Құлан ауылы, Жібек жолы көшесі, 75</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8-726-31 2-21-84</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kulan_jer@mail.ru </w:t>
            </w:r>
          </w:p>
        </w:tc>
        <w:tc>
          <w:tcPr>
            <w:tcW w:w="0" w:type="auto"/>
            <w:vMerge/>
            <w:tcBorders>
              <w:top w:val="nil"/>
              <w:left w:val="single" w:color="cfcfcf" w:sz="5"/>
              <w:bottom w:val="single" w:color="cfcfcf" w:sz="5"/>
              <w:right w:val="single" w:color="cfcfcf" w:sz="5"/>
            </w:tcBorders>
          </w:tcP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әкімдігінің жер қатынастары бөлімі» коммуналдық мемлекеттік мекемесі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Қаратау қаласы, Щейн көшесі, 47</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8-726-44 6-04-53</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jer_talas@mail.ru </w:t>
            </w:r>
          </w:p>
        </w:tc>
        <w:tc>
          <w:tcPr>
            <w:tcW w:w="0" w:type="auto"/>
            <w:vMerge/>
            <w:tcBorders>
              <w:top w:val="nil"/>
              <w:left w:val="single" w:color="cfcfcf" w:sz="5"/>
              <w:bottom w:val="single" w:color="cfcfcf" w:sz="5"/>
              <w:right w:val="single" w:color="cfcfcf" w:sz="5"/>
            </w:tcBorders>
          </w:tcPr>
          <w:p/>
        </w:tc>
      </w:tr>
      <w:tr>
        <w:trPr>
          <w:trHeight w:val="165"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әкімдігінің жер қатынастары бөлімі» коммуналдық мемлекеттік мекемесі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Толе би көшесі, 240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8-726-38 3-18-53</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shu_ger@mail.ru </w:t>
            </w:r>
          </w:p>
        </w:tc>
        <w:tc>
          <w:tcPr>
            <w:tcW w:w="0" w:type="auto"/>
            <w:vMerge/>
            <w:tcBorders>
              <w:top w:val="nil"/>
              <w:left w:val="single" w:color="cfcfcf" w:sz="5"/>
              <w:bottom w:val="single" w:color="cfcfcf" w:sz="5"/>
              <w:right w:val="single" w:color="cfcfcf" w:sz="5"/>
            </w:tcBorders>
          </w:tcPr>
          <w:p/>
        </w:tc>
      </w:tr>
      <w:tr>
        <w:trPr>
          <w:trHeight w:val="69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әкімдігінің жер қатынастары бөлімі» коммуналдық мемлекеттік мекемесі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Жанатас қаласы, 1 ықшам ауданы, 25</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8-726-34 6-39-39</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sarisu@mail.ru </w:t>
            </w:r>
          </w:p>
        </w:tc>
        <w:tc>
          <w:tcPr>
            <w:tcW w:w="0" w:type="auto"/>
            <w:vMerge/>
            <w:tcBorders>
              <w:top w:val="nil"/>
              <w:left w:val="single" w:color="cfcfcf" w:sz="5"/>
              <w:bottom w:val="single" w:color="cfcfcf" w:sz="5"/>
              <w:right w:val="single" w:color="cfcfcf" w:sz="5"/>
            </w:tcBorders>
          </w:tcPr>
          <w:p/>
        </w:tc>
      </w:tr>
      <w:tr>
        <w:trPr>
          <w:trHeight w:val="375"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әкімдігінің жер қатынастары бөлімі» коммуналдық мемлекеттік мекемесі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Желтоқсан көшесі, 28</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w:t>
            </w:r>
          </w:p>
          <w:p>
            <w:pPr>
              <w:spacing w:after="20"/>
              <w:ind w:left="20"/>
              <w:jc w:val="both"/>
            </w:pPr>
            <w:r>
              <w:rPr>
                <w:rFonts w:ascii="Times New Roman"/>
                <w:b w:val="false"/>
                <w:i w:val="false"/>
                <w:color w:val="000000"/>
                <w:sz w:val="20"/>
              </w:rPr>
              <w:t>43-77-98</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taraz_gorzem@ok.kz</w:t>
            </w:r>
          </w:p>
        </w:tc>
        <w:tc>
          <w:tcPr>
            <w:tcW w:w="0" w:type="auto"/>
            <w:vMerge/>
            <w:tcBorders>
              <w:top w:val="nil"/>
              <w:left w:val="single" w:color="cfcfcf" w:sz="5"/>
              <w:bottom w:val="single" w:color="cfcfcf" w:sz="5"/>
              <w:right w:val="single" w:color="cfcfcf" w:sz="5"/>
            </w:tcBorders>
          </w:tcPr>
          <w:p/>
        </w:tc>
      </w:tr>
    </w:tbl>
    <w:bookmarkStart w:name="z63" w:id="11"/>
    <w:p>
      <w:pPr>
        <w:spacing w:after="0"/>
        <w:ind w:left="0"/>
        <w:jc w:val="both"/>
      </w:pPr>
      <w:r>
        <w:rPr>
          <w:rFonts w:ascii="Times New Roman"/>
          <w:b w:val="false"/>
          <w:i w:val="false"/>
          <w:color w:val="000000"/>
          <w:sz w:val="28"/>
        </w:rPr>
        <w:t>
«Мемлекет жеке меншікке сататын</w:t>
      </w:r>
      <w:r>
        <w:br/>
      </w:r>
      <w:r>
        <w:rPr>
          <w:rFonts w:ascii="Times New Roman"/>
          <w:b w:val="false"/>
          <w:i w:val="false"/>
          <w:color w:val="000000"/>
          <w:sz w:val="28"/>
        </w:rPr>
        <w:t>
      нақты жер учаскелерінің кадастрлық</w:t>
      </w:r>
      <w:r>
        <w:br/>
      </w:r>
      <w:r>
        <w:rPr>
          <w:rFonts w:ascii="Times New Roman"/>
          <w:b w:val="false"/>
          <w:i w:val="false"/>
          <w:color w:val="000000"/>
          <w:sz w:val="28"/>
        </w:rPr>
        <w:t>
      (бағалау) құнын бекіту»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xml:space="preserve">
      2 қосымша </w:t>
      </w:r>
    </w:p>
    <w:bookmarkEnd w:id="11"/>
    <w:p>
      <w:pPr>
        <w:spacing w:after="0"/>
        <w:ind w:left="0"/>
        <w:jc w:val="both"/>
      </w:pPr>
      <w:r>
        <w:rPr>
          <w:rFonts w:ascii="Times New Roman"/>
          <w:b w:val="false"/>
          <w:i w:val="false"/>
          <w:color w:val="000000"/>
          <w:sz w:val="28"/>
        </w:rPr>
        <w:t>_________________________________________</w:t>
      </w:r>
      <w:r>
        <w:br/>
      </w:r>
      <w:r>
        <w:rPr>
          <w:rFonts w:ascii="Times New Roman"/>
          <w:b w:val="false"/>
          <w:i w:val="false"/>
          <w:color w:val="000000"/>
          <w:sz w:val="28"/>
        </w:rPr>
        <w:t xml:space="preserve">
(уәкілетті органның атауы) </w:t>
      </w:r>
      <w:r>
        <w:br/>
      </w:r>
      <w:r>
        <w:rPr>
          <w:rFonts w:ascii="Times New Roman"/>
          <w:b w:val="false"/>
          <w:i w:val="false"/>
          <w:color w:val="000000"/>
          <w:sz w:val="28"/>
        </w:rPr>
        <w:t>
жер қатынастары бойынша уәкілетті органның</w:t>
      </w:r>
      <w:r>
        <w:br/>
      </w:r>
      <w:r>
        <w:rPr>
          <w:rFonts w:ascii="Times New Roman"/>
          <w:b w:val="false"/>
          <w:i w:val="false"/>
          <w:color w:val="000000"/>
          <w:sz w:val="28"/>
        </w:rPr>
        <w:t>
бастығы _________________________________</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_________________________________________</w:t>
      </w:r>
      <w:r>
        <w:br/>
      </w:r>
      <w:r>
        <w:rPr>
          <w:rFonts w:ascii="Times New Roman"/>
          <w:b w:val="false"/>
          <w:i w:val="false"/>
          <w:color w:val="000000"/>
          <w:sz w:val="28"/>
        </w:rPr>
        <w:t xml:space="preserve">
(жеке тұлғаның тегі, аты, әкесінің аты </w:t>
      </w:r>
      <w:r>
        <w:br/>
      </w:r>
      <w:r>
        <w:rPr>
          <w:rFonts w:ascii="Times New Roman"/>
          <w:b w:val="false"/>
          <w:i w:val="false"/>
          <w:color w:val="000000"/>
          <w:sz w:val="28"/>
        </w:rPr>
        <w:t>
_________________________________________</w:t>
      </w:r>
      <w:r>
        <w:br/>
      </w:r>
      <w:r>
        <w:rPr>
          <w:rFonts w:ascii="Times New Roman"/>
          <w:b w:val="false"/>
          <w:i w:val="false"/>
          <w:color w:val="000000"/>
          <w:sz w:val="28"/>
        </w:rPr>
        <w:t xml:space="preserve">
не заңды тұлғаның толық атауы) </w:t>
      </w:r>
      <w:r>
        <w:br/>
      </w:r>
      <w:r>
        <w:rPr>
          <w:rFonts w:ascii="Times New Roman"/>
          <w:b w:val="false"/>
          <w:i w:val="false"/>
          <w:color w:val="000000"/>
          <w:sz w:val="28"/>
        </w:rPr>
        <w:t>
_________________________________________</w:t>
      </w:r>
      <w:r>
        <w:br/>
      </w:r>
      <w:r>
        <w:rPr>
          <w:rFonts w:ascii="Times New Roman"/>
          <w:b w:val="false"/>
          <w:i w:val="false"/>
          <w:color w:val="000000"/>
          <w:sz w:val="28"/>
        </w:rPr>
        <w:t xml:space="preserve">
(жеке немесе заңды тұлғаның жеке </w:t>
      </w:r>
      <w:r>
        <w:br/>
      </w:r>
      <w:r>
        <w:rPr>
          <w:rFonts w:ascii="Times New Roman"/>
          <w:b w:val="false"/>
          <w:i w:val="false"/>
          <w:color w:val="000000"/>
          <w:sz w:val="28"/>
        </w:rPr>
        <w:t>
_________________________________________</w:t>
      </w:r>
      <w:r>
        <w:br/>
      </w:r>
      <w:r>
        <w:rPr>
          <w:rFonts w:ascii="Times New Roman"/>
          <w:b w:val="false"/>
          <w:i w:val="false"/>
          <w:color w:val="000000"/>
          <w:sz w:val="28"/>
        </w:rPr>
        <w:t xml:space="preserve">
басын куәландыратын құжаттардың </w:t>
      </w:r>
      <w:r>
        <w:br/>
      </w:r>
      <w:r>
        <w:rPr>
          <w:rFonts w:ascii="Times New Roman"/>
          <w:b w:val="false"/>
          <w:i w:val="false"/>
          <w:color w:val="000000"/>
          <w:sz w:val="28"/>
        </w:rPr>
        <w:t>
_________________________________________</w:t>
      </w:r>
      <w:r>
        <w:br/>
      </w:r>
      <w:r>
        <w:rPr>
          <w:rFonts w:ascii="Times New Roman"/>
          <w:b w:val="false"/>
          <w:i w:val="false"/>
          <w:color w:val="000000"/>
          <w:sz w:val="28"/>
        </w:rPr>
        <w:t xml:space="preserve">
деректемелері, байланыс телефоны, </w:t>
      </w:r>
      <w:r>
        <w:br/>
      </w:r>
      <w:r>
        <w:rPr>
          <w:rFonts w:ascii="Times New Roman"/>
          <w:b w:val="false"/>
          <w:i w:val="false"/>
          <w:color w:val="000000"/>
          <w:sz w:val="28"/>
        </w:rPr>
        <w:t>
_________________________________________</w:t>
      </w:r>
      <w:r>
        <w:br/>
      </w:r>
      <w:r>
        <w:rPr>
          <w:rFonts w:ascii="Times New Roman"/>
          <w:b w:val="false"/>
          <w:i w:val="false"/>
          <w:color w:val="000000"/>
          <w:sz w:val="28"/>
        </w:rPr>
        <w:t xml:space="preserve">
мекенжайы) </w:t>
      </w:r>
    </w:p>
    <w:bookmarkStart w:name="z64" w:id="12"/>
    <w:p>
      <w:pPr>
        <w:spacing w:after="0"/>
        <w:ind w:left="0"/>
        <w:jc w:val="left"/>
      </w:pPr>
      <w:r>
        <w:rPr>
          <w:rFonts w:ascii="Times New Roman"/>
          <w:b/>
          <w:i w:val="false"/>
          <w:color w:val="000000"/>
        </w:rPr>
        <w:t xml:space="preserve"> 
Өтініш</w:t>
      </w:r>
    </w:p>
    <w:bookmarkEnd w:id="12"/>
    <w:p>
      <w:pPr>
        <w:spacing w:after="0"/>
        <w:ind w:left="0"/>
        <w:jc w:val="both"/>
      </w:pPr>
      <w:r>
        <w:rPr>
          <w:rFonts w:ascii="Times New Roman"/>
          <w:b w:val="false"/>
          <w:i w:val="false"/>
          <w:color w:val="000000"/>
          <w:sz w:val="28"/>
        </w:rPr>
        <w:t>________________________________________________________ мекенжайында</w:t>
      </w:r>
      <w:r>
        <w:br/>
      </w:r>
      <w:r>
        <w:rPr>
          <w:rFonts w:ascii="Times New Roman"/>
          <w:b w:val="false"/>
          <w:i w:val="false"/>
          <w:color w:val="000000"/>
          <w:sz w:val="28"/>
        </w:rPr>
        <w:t>
      (жер учаскесінің орналасқан жері)</w:t>
      </w:r>
      <w:r>
        <w:br/>
      </w:r>
      <w:r>
        <w:rPr>
          <w:rFonts w:ascii="Times New Roman"/>
          <w:b w:val="false"/>
          <w:i w:val="false"/>
          <w:color w:val="000000"/>
          <w:sz w:val="28"/>
        </w:rPr>
        <w:t>
орналасқан жер учаскесінің кадастрлық (бағалау) құны актісін бекітуіңізді сұраймын.</w:t>
      </w:r>
      <w:r>
        <w:br/>
      </w:r>
      <w:r>
        <w:rPr>
          <w:rFonts w:ascii="Times New Roman"/>
          <w:b w:val="false"/>
          <w:i w:val="false"/>
          <w:color w:val="000000"/>
          <w:sz w:val="28"/>
        </w:rPr>
        <w:t>
      Күні ________ Өтініш беруші ______________________________</w:t>
      </w:r>
      <w:r>
        <w:br/>
      </w:r>
      <w:r>
        <w:rPr>
          <w:rFonts w:ascii="Times New Roman"/>
          <w:b w:val="false"/>
          <w:i w:val="false"/>
          <w:color w:val="000000"/>
          <w:sz w:val="28"/>
        </w:rPr>
        <w:t>
      (жеке немесе заңды тұлғаның не</w:t>
      </w:r>
      <w:r>
        <w:br/>
      </w:r>
      <w:r>
        <w:rPr>
          <w:rFonts w:ascii="Times New Roman"/>
          <w:b w:val="false"/>
          <w:i w:val="false"/>
          <w:color w:val="000000"/>
          <w:sz w:val="28"/>
        </w:rPr>
        <w:t>
      ___________________________________</w:t>
      </w:r>
      <w:r>
        <w:br/>
      </w:r>
      <w:r>
        <w:rPr>
          <w:rFonts w:ascii="Times New Roman"/>
          <w:b w:val="false"/>
          <w:i w:val="false"/>
          <w:color w:val="000000"/>
          <w:sz w:val="28"/>
        </w:rPr>
        <w:t>
      уәкілетті тұлғаның тегі, аты,</w:t>
      </w:r>
      <w:r>
        <w:br/>
      </w:r>
      <w:r>
        <w:rPr>
          <w:rFonts w:ascii="Times New Roman"/>
          <w:b w:val="false"/>
          <w:i w:val="false"/>
          <w:color w:val="000000"/>
          <w:sz w:val="28"/>
        </w:rPr>
        <w:t>
      _________________________________</w:t>
      </w:r>
      <w:r>
        <w:br/>
      </w:r>
      <w:r>
        <w:rPr>
          <w:rFonts w:ascii="Times New Roman"/>
          <w:b w:val="false"/>
          <w:i w:val="false"/>
          <w:color w:val="000000"/>
          <w:sz w:val="28"/>
        </w:rPr>
        <w:t>
      әкесінің аты, қолы) </w:t>
      </w:r>
    </w:p>
    <w:bookmarkStart w:name="z65" w:id="13"/>
    <w:p>
      <w:pPr>
        <w:spacing w:after="0"/>
        <w:ind w:left="0"/>
        <w:jc w:val="both"/>
      </w:pPr>
      <w:r>
        <w:rPr>
          <w:rFonts w:ascii="Times New Roman"/>
          <w:b w:val="false"/>
          <w:i w:val="false"/>
          <w:color w:val="000000"/>
          <w:sz w:val="28"/>
        </w:rPr>
        <w:t>
«Мемлекет жеке меншікке сататын</w:t>
      </w:r>
      <w:r>
        <w:br/>
      </w:r>
      <w:r>
        <w:rPr>
          <w:rFonts w:ascii="Times New Roman"/>
          <w:b w:val="false"/>
          <w:i w:val="false"/>
          <w:color w:val="000000"/>
          <w:sz w:val="28"/>
        </w:rPr>
        <w:t>
      нақты жер учаскелерінің кадастрлық</w:t>
      </w:r>
      <w:r>
        <w:br/>
      </w:r>
      <w:r>
        <w:rPr>
          <w:rFonts w:ascii="Times New Roman"/>
          <w:b w:val="false"/>
          <w:i w:val="false"/>
          <w:color w:val="000000"/>
          <w:sz w:val="28"/>
        </w:rPr>
        <w:t>
      (бағалау) құнын бекіту»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3 қосымша</w:t>
      </w:r>
    </w:p>
    <w:bookmarkEnd w:id="13"/>
    <w:p>
      <w:pPr>
        <w:spacing w:after="0"/>
        <w:ind w:left="0"/>
        <w:jc w:val="both"/>
      </w:pPr>
      <w:r>
        <w:rPr>
          <w:rFonts w:ascii="Times New Roman"/>
          <w:b w:val="false"/>
          <w:i w:val="false"/>
          <w:color w:val="000000"/>
          <w:sz w:val="28"/>
        </w:rPr>
        <w:t xml:space="preserve">Жер учаскелерінің кадастрлық (бағалау) құнын бекіту актісі </w:t>
      </w:r>
      <w:r>
        <w:br/>
      </w:r>
      <w:r>
        <w:rPr>
          <w:rFonts w:ascii="Times New Roman"/>
          <w:b w:val="false"/>
          <w:i w:val="false"/>
          <w:color w:val="000000"/>
          <w:sz w:val="28"/>
        </w:rPr>
        <w:t>
      1. Акті азамат (ша) өтінімі негізінде жасалды _____________________________________________________________________</w:t>
      </w:r>
      <w:r>
        <w:br/>
      </w:r>
      <w:r>
        <w:rPr>
          <w:rFonts w:ascii="Times New Roman"/>
          <w:b w:val="false"/>
          <w:i w:val="false"/>
          <w:color w:val="000000"/>
          <w:sz w:val="28"/>
        </w:rPr>
        <w:t>
      (тегі, аты, әкесінің аты) заңды тұлғаның</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______________________________________________________________________________________ жер учаскесін бағалауға байланысты өтінімі негізінде жасалады.</w:t>
      </w:r>
      <w:r>
        <w:br/>
      </w:r>
      <w:r>
        <w:rPr>
          <w:rFonts w:ascii="Times New Roman"/>
          <w:b w:val="false"/>
          <w:i w:val="false"/>
          <w:color w:val="000000"/>
          <w:sz w:val="28"/>
        </w:rPr>
        <w:t>
      2. Жер учаскесінің пайдалану мақсаты: _____________________</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3. Жер учаскесінің орналасқан жері: 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4. Жер учаскесінің бағалау құнының есебі (жер пайдалану құқығы)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8"/>
        <w:gridCol w:w="1907"/>
        <w:gridCol w:w="1762"/>
        <w:gridCol w:w="2157"/>
        <w:gridCol w:w="2616"/>
      </w:tblGrid>
      <w:tr>
        <w:trPr>
          <w:trHeight w:val="30" w:hRule="atLeast"/>
        </w:trPr>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 нөмірі (елді мекен жерлеріне), алқап түрлері, топырақтың үлгісі (ауыл шаруашылығы мақсатындағы жерлерге)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ставкасы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коэффициенті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құны</w:t>
            </w:r>
          </w:p>
        </w:tc>
      </w:tr>
      <w:tr>
        <w:trPr>
          <w:trHeight w:val="30" w:hRule="atLeast"/>
        </w:trPr>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5. Жер учаскесінің кадастрлық (бағалау) құны __________________________________________________________ құрайды.</w:t>
      </w:r>
      <w:r>
        <w:br/>
      </w:r>
      <w:r>
        <w:rPr>
          <w:rFonts w:ascii="Times New Roman"/>
          <w:b w:val="false"/>
          <w:i w:val="false"/>
          <w:color w:val="000000"/>
          <w:sz w:val="28"/>
        </w:rPr>
        <w:t>
            (жазбаша сомасы)</w:t>
      </w:r>
      <w:r>
        <w:br/>
      </w:r>
      <w:r>
        <w:rPr>
          <w:rFonts w:ascii="Times New Roman"/>
          <w:b w:val="false"/>
          <w:i w:val="false"/>
          <w:color w:val="000000"/>
          <w:sz w:val="28"/>
        </w:rPr>
        <w:t>
Осы акт анықталды____________________________________________________</w:t>
      </w:r>
      <w:r>
        <w:br/>
      </w:r>
      <w:r>
        <w:rPr>
          <w:rFonts w:ascii="Times New Roman"/>
          <w:b w:val="false"/>
          <w:i w:val="false"/>
          <w:color w:val="000000"/>
          <w:sz w:val="28"/>
        </w:rPr>
        <w:t>
                  (жер кадастрын жүргізетін кәсіпорынның атауы)</w:t>
      </w:r>
    </w:p>
    <w:p>
      <w:pPr>
        <w:spacing w:after="0"/>
        <w:ind w:left="0"/>
        <w:jc w:val="both"/>
      </w:pPr>
      <w:r>
        <w:rPr>
          <w:rFonts w:ascii="Times New Roman"/>
          <w:b w:val="false"/>
          <w:i w:val="false"/>
          <w:color w:val="000000"/>
          <w:sz w:val="28"/>
        </w:rPr>
        <w:t>М.О. ______________ ___________________________________________</w:t>
      </w:r>
      <w:r>
        <w:br/>
      </w:r>
      <w:r>
        <w:rPr>
          <w:rFonts w:ascii="Times New Roman"/>
          <w:b w:val="false"/>
          <w:i w:val="false"/>
          <w:color w:val="000000"/>
          <w:sz w:val="28"/>
        </w:rPr>
        <w:t>
        (қолы)       (басшының тегі, аты, әкесінің аты)</w:t>
      </w:r>
    </w:p>
    <w:p>
      <w:pPr>
        <w:spacing w:after="0"/>
        <w:ind w:left="0"/>
        <w:jc w:val="both"/>
      </w:pPr>
      <w:r>
        <w:rPr>
          <w:rFonts w:ascii="Times New Roman"/>
          <w:b w:val="false"/>
          <w:i w:val="false"/>
          <w:color w:val="000000"/>
          <w:sz w:val="28"/>
        </w:rPr>
        <w:t>М.О. ____________________ ___________________________________________</w:t>
      </w:r>
      <w:r>
        <w:br/>
      </w:r>
      <w:r>
        <w:rPr>
          <w:rFonts w:ascii="Times New Roman"/>
          <w:b w:val="false"/>
          <w:i w:val="false"/>
          <w:color w:val="000000"/>
          <w:sz w:val="28"/>
        </w:rPr>
        <w:t>
      (қолы )     (уәкілеті орган бастығының тегі, аты, әкесінің аты)</w:t>
      </w:r>
      <w:r>
        <w:br/>
      </w:r>
      <w:r>
        <w:rPr>
          <w:rFonts w:ascii="Times New Roman"/>
          <w:b w:val="false"/>
          <w:i w:val="false"/>
          <w:color w:val="000000"/>
          <w:sz w:val="28"/>
        </w:rPr>
        <w:t>
Күні «____» ____________ </w:t>
      </w:r>
    </w:p>
    <w:bookmarkStart w:name="z67" w:id="14"/>
    <w:p>
      <w:pPr>
        <w:spacing w:after="0"/>
        <w:ind w:left="0"/>
        <w:jc w:val="both"/>
      </w:pPr>
      <w:r>
        <w:rPr>
          <w:rFonts w:ascii="Times New Roman"/>
          <w:b w:val="false"/>
          <w:i w:val="false"/>
          <w:color w:val="000000"/>
          <w:sz w:val="28"/>
        </w:rPr>
        <w:t>
«Мемлекет жеке меншікке сататын</w:t>
      </w:r>
      <w:r>
        <w:br/>
      </w:r>
      <w:r>
        <w:rPr>
          <w:rFonts w:ascii="Times New Roman"/>
          <w:b w:val="false"/>
          <w:i w:val="false"/>
          <w:color w:val="000000"/>
          <w:sz w:val="28"/>
        </w:rPr>
        <w:t>
      нақты жер учаскелерінің кадастрлық</w:t>
      </w:r>
      <w:r>
        <w:br/>
      </w:r>
      <w:r>
        <w:rPr>
          <w:rFonts w:ascii="Times New Roman"/>
          <w:b w:val="false"/>
          <w:i w:val="false"/>
          <w:color w:val="000000"/>
          <w:sz w:val="28"/>
        </w:rPr>
        <w:t>
      (бағалау) құнын бекіту»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xml:space="preserve">
      4 қосымша </w:t>
      </w:r>
    </w:p>
    <w:bookmarkEnd w:id="14"/>
    <w:p>
      <w:pPr>
        <w:spacing w:after="0"/>
        <w:ind w:left="0"/>
        <w:jc w:val="left"/>
      </w:pPr>
      <w:r>
        <w:rPr>
          <w:rFonts w:ascii="Times New Roman"/>
          <w:b/>
          <w:i w:val="false"/>
          <w:color w:val="000000"/>
        </w:rPr>
        <w:t xml:space="preserve"> Мемлекеттік қызмет көрсетуді ұйымдастыруға жауапты жергілікті атқарушы органдардың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3"/>
        <w:gridCol w:w="2249"/>
        <w:gridCol w:w="2208"/>
        <w:gridCol w:w="1998"/>
        <w:gridCol w:w="3542"/>
      </w:tblGrid>
      <w:tr>
        <w:trPr>
          <w:trHeight w:val="30" w:hRule="atLeast"/>
        </w:trPr>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қаланың, (астананың), ауданның (облыстық маңызы бар қаланың) жер қатынастары саласындағы уәкілетті органның қызметін ұйымдастыруға жауапты мемлекеттік мекемесінің атауы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көрсетуге жауапты тұлға</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мекенжайы</w:t>
            </w:r>
          </w:p>
        </w:tc>
      </w:tr>
      <w:tr>
        <w:trPr>
          <w:trHeight w:val="30" w:hRule="atLeast"/>
        </w:trPr>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әкімінің аппараты» коммуналдық мемлекеттік мекемесі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көшесі, 125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 ұсынуды талдау бөлімінің меңгерушісі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8-7262-43-36-13, 43-34-54</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akim_@zhambyl.kz</w:t>
            </w:r>
          </w:p>
        </w:tc>
      </w:tr>
      <w:tr>
        <w:trPr>
          <w:trHeight w:val="30" w:hRule="atLeast"/>
        </w:trPr>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Тараз қаласы әкімінің аппараты» коммуналдық мемлекеттік мекемесі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Сулейманов көшесі, 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8-7262-56-04-96</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gorakim@zhambyl.kz</w:t>
            </w:r>
          </w:p>
        </w:tc>
      </w:tr>
      <w:tr>
        <w:trPr>
          <w:trHeight w:val="30" w:hRule="atLeast"/>
        </w:trPr>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 Әкімінің аппараты» коммуналдық мемлекеттік мекемесі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 Сарыкемер ауылы, Байзақ батыр көшесі, 107</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8-7263-72-10-96</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baizak_akimat@mail.ru</w:t>
            </w:r>
          </w:p>
        </w:tc>
      </w:tr>
      <w:tr>
        <w:trPr>
          <w:trHeight w:val="30" w:hRule="atLeast"/>
        </w:trPr>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Жамбыл ауданы Әкімінің аппараты» коммуналдық мемлекеттік мекемесі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Аса ауылы, Абай көшесі, 123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8-7263-32-14-81, 32-12-17</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zhambul_asa_akimat@mail.ru</w:t>
            </w:r>
          </w:p>
        </w:tc>
      </w:tr>
      <w:tr>
        <w:trPr>
          <w:trHeight w:val="30" w:hRule="atLeast"/>
        </w:trPr>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әкімінің аппараты» коммуналдық мемлекеттік мекемесі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Б. Момышұлы ауылы, Жамбыл көшесі, 12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8-7263-52-12-82, 52-03-96</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akim_gualin@mail.ru</w:t>
            </w:r>
          </w:p>
        </w:tc>
      </w:tr>
      <w:tr>
        <w:trPr>
          <w:trHeight w:val="30" w:hRule="atLeast"/>
        </w:trPr>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Әкімінің аппараты» коммуналдық мемлекеттік мекемесі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Қордай ауылы, Төле би көшесі, 106</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8-7263-62-11-19</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akimat_k@mail.ru</w:t>
            </w:r>
          </w:p>
        </w:tc>
      </w:tr>
      <w:tr>
        <w:trPr>
          <w:trHeight w:val="30" w:hRule="atLeast"/>
        </w:trPr>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Әкімінің аппараты» коммуналдық мемлекеттік мекемесі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Меркі ауылы, Смаилов көшесі, 169</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8-7263-22-13-66</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merke-kz@mail.kz</w:t>
            </w:r>
          </w:p>
        </w:tc>
      </w:tr>
      <w:tr>
        <w:trPr>
          <w:trHeight w:val="30" w:hRule="atLeast"/>
        </w:trPr>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 Әкімінің аппараты» коммуналдық мемлекеттік мекемесі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 Мойынқұм ауылы, Аманкелді көшесі, 147</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8-7264-22-13-44</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www.moinkum-akim.kz</w:t>
            </w:r>
          </w:p>
        </w:tc>
      </w:tr>
      <w:tr>
        <w:trPr>
          <w:trHeight w:val="30" w:hRule="atLeast"/>
        </w:trPr>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ауданы әкімінің аппараты» коммуналдық мемлекеттік мекемесі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Тұрар Рысқұлов ауданы, Қулан ауылы, Жібек жолы көшесі,69</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8-7563-12-23-45</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kulan2008@mail.ru</w:t>
            </w:r>
          </w:p>
        </w:tc>
      </w:tr>
      <w:tr>
        <w:trPr>
          <w:trHeight w:val="30" w:hRule="atLeast"/>
        </w:trPr>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Сарысу ауданы әкімінің аппараты» коммуналдық мемлекеттік мекемесі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Жаңатас қаласы, 2-ші ықшам аудан, Бейбітшілік көшесі, 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8-7263-46-22-23</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zhandos_sarisu.akimat@mail.ru</w:t>
            </w:r>
          </w:p>
        </w:tc>
      </w:tr>
      <w:tr>
        <w:trPr>
          <w:trHeight w:val="30" w:hRule="atLeast"/>
        </w:trPr>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әкімінің аппараты» коммуналдық мемлекеттік мекемесі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Қаратау қаласы, Достық алаңы, 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8-7264-46-12-60</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akim_talac@mail.ru</w:t>
            </w:r>
          </w:p>
        </w:tc>
      </w:tr>
      <w:tr>
        <w:trPr>
          <w:trHeight w:val="30" w:hRule="atLeast"/>
        </w:trPr>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әкімінің аппараты» коммуналдық мемлекеттік мекемесі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Төле би ауылы, Төле би, 274</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8-1263-82-37-77</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shy_apparat@mail.ru</w:t>
            </w:r>
          </w:p>
        </w:tc>
      </w:tr>
    </w:tbl>
    <w:bookmarkStart w:name="z68" w:id="15"/>
    <w:p>
      <w:pPr>
        <w:spacing w:after="0"/>
        <w:ind w:left="0"/>
        <w:jc w:val="both"/>
      </w:pPr>
      <w:r>
        <w:rPr>
          <w:rFonts w:ascii="Times New Roman"/>
          <w:b w:val="false"/>
          <w:i w:val="false"/>
          <w:color w:val="000000"/>
          <w:sz w:val="28"/>
        </w:rPr>
        <w:t>
      Жамбыл облысы әкімдігінің</w:t>
      </w:r>
      <w:r>
        <w:br/>
      </w:r>
      <w:r>
        <w:rPr>
          <w:rFonts w:ascii="Times New Roman"/>
          <w:b w:val="false"/>
          <w:i w:val="false"/>
          <w:color w:val="000000"/>
          <w:sz w:val="28"/>
        </w:rPr>
        <w:t>
      2013 жылғы 30 қаңтардағы</w:t>
      </w:r>
      <w:r>
        <w:br/>
      </w:r>
      <w:r>
        <w:rPr>
          <w:rFonts w:ascii="Times New Roman"/>
          <w:b w:val="false"/>
          <w:i w:val="false"/>
          <w:color w:val="000000"/>
          <w:sz w:val="28"/>
        </w:rPr>
        <w:t>
      № 32 қаулысымен бекітілген</w:t>
      </w:r>
    </w:p>
    <w:bookmarkEnd w:id="15"/>
    <w:p>
      <w:pPr>
        <w:spacing w:after="0"/>
        <w:ind w:left="0"/>
        <w:jc w:val="left"/>
      </w:pPr>
      <w:r>
        <w:rPr>
          <w:rFonts w:ascii="Times New Roman"/>
          <w:b/>
          <w:i w:val="false"/>
          <w:color w:val="000000"/>
        </w:rPr>
        <w:t xml:space="preserve"> «Жер учаскелерін қалыптастыру жөніндегі жерге орналастыру жобаларын бекiту» мемлекеттік қызмет көрсету регламенті</w:t>
      </w:r>
    </w:p>
    <w:bookmarkStart w:name="z69" w:id="16"/>
    <w:p>
      <w:pPr>
        <w:spacing w:after="0"/>
        <w:ind w:left="0"/>
        <w:jc w:val="left"/>
      </w:pPr>
      <w:r>
        <w:rPr>
          <w:rFonts w:ascii="Times New Roman"/>
          <w:b/>
          <w:i w:val="false"/>
          <w:color w:val="000000"/>
        </w:rPr>
        <w:t xml:space="preserve"> 
1. Жалпы ережелер</w:t>
      </w:r>
    </w:p>
    <w:bookmarkEnd w:id="16"/>
    <w:bookmarkStart w:name="z70" w:id="17"/>
    <w:p>
      <w:pPr>
        <w:spacing w:after="0"/>
        <w:ind w:left="0"/>
        <w:jc w:val="both"/>
      </w:pPr>
      <w:r>
        <w:rPr>
          <w:rFonts w:ascii="Times New Roman"/>
          <w:b w:val="false"/>
          <w:i w:val="false"/>
          <w:color w:val="000000"/>
          <w:sz w:val="28"/>
        </w:rPr>
        <w:t>      1. «Жер учаскелерін қалыптастыру жөніндегі жерге орналастыру жобаларын бекiту» мемлекеттік қызметін (бұдан әрі – мемлекеттік қызмет)  жер учаскесінің орналасқан жері бойынша жер қатынастары саласындағы функцияларды жүзеге асыратын,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жергілікті атқарушы органдардың құрылымдық бөлімшелері (бұдан әрі – уәкілетті орган)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w:t>
      </w:r>
      <w:r>
        <w:br/>
      </w:r>
      <w:r>
        <w:rPr>
          <w:rFonts w:ascii="Times New Roman"/>
          <w:b w:val="false"/>
          <w:i w:val="false"/>
          <w:color w:val="000000"/>
          <w:sz w:val="28"/>
        </w:rPr>
        <w:t>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2003 жылғы 20 маусымдағы Жер кодексінің </w:t>
      </w:r>
      <w:r>
        <w:rPr>
          <w:rFonts w:ascii="Times New Roman"/>
          <w:b w:val="false"/>
          <w:i w:val="false"/>
          <w:color w:val="000000"/>
          <w:sz w:val="28"/>
        </w:rPr>
        <w:t>14-1</w:t>
      </w:r>
      <w:r>
        <w:rPr>
          <w:rFonts w:ascii="Times New Roman"/>
          <w:b w:val="false"/>
          <w:i w:val="false"/>
          <w:color w:val="000000"/>
          <w:sz w:val="28"/>
        </w:rPr>
        <w:t xml:space="preserve"> және </w:t>
      </w:r>
      <w:r>
        <w:rPr>
          <w:rFonts w:ascii="Times New Roman"/>
          <w:b w:val="false"/>
          <w:i w:val="false"/>
          <w:color w:val="000000"/>
          <w:sz w:val="28"/>
        </w:rPr>
        <w:t>150-баптарына</w:t>
      </w:r>
      <w:r>
        <w:rPr>
          <w:rFonts w:ascii="Times New Roman"/>
          <w:b w:val="false"/>
          <w:i w:val="false"/>
          <w:color w:val="000000"/>
          <w:sz w:val="28"/>
        </w:rPr>
        <w:t xml:space="preserve"> негізінде көрсетіледі. </w:t>
      </w:r>
      <w:r>
        <w:br/>
      </w:r>
      <w:r>
        <w:rPr>
          <w:rFonts w:ascii="Times New Roman"/>
          <w:b w:val="false"/>
          <w:i w:val="false"/>
          <w:color w:val="000000"/>
          <w:sz w:val="28"/>
        </w:rPr>
        <w:t>
</w:t>
      </w:r>
      <w:r>
        <w:rPr>
          <w:rFonts w:ascii="Times New Roman"/>
          <w:b w:val="false"/>
          <w:i w:val="false"/>
          <w:color w:val="000000"/>
          <w:sz w:val="28"/>
        </w:rPr>
        <w:t>
      4. Мемлекеттік қызмет жөніндегі ақпарат:</w:t>
      </w:r>
      <w:r>
        <w:br/>
      </w:r>
      <w:r>
        <w:rPr>
          <w:rFonts w:ascii="Times New Roman"/>
          <w:b w:val="false"/>
          <w:i w:val="false"/>
          <w:color w:val="000000"/>
          <w:sz w:val="28"/>
        </w:rPr>
        <w:t>
</w:t>
      </w:r>
      <w:r>
        <w:rPr>
          <w:rFonts w:ascii="Times New Roman"/>
          <w:b w:val="false"/>
          <w:i w:val="false"/>
          <w:color w:val="000000"/>
          <w:sz w:val="28"/>
        </w:rPr>
        <w:t>
      1) уәкілетті органның арнайы ақпараттық стенділерінде орналастырылады және бұқаралық ақпарат құралдарында мемлекеттік және орыс тілдерінде жарияланады;</w:t>
      </w:r>
      <w:r>
        <w:br/>
      </w:r>
      <w:r>
        <w:rPr>
          <w:rFonts w:ascii="Times New Roman"/>
          <w:b w:val="false"/>
          <w:i w:val="false"/>
          <w:color w:val="000000"/>
          <w:sz w:val="28"/>
        </w:rPr>
        <w:t>
</w:t>
      </w:r>
      <w:r>
        <w:rPr>
          <w:rFonts w:ascii="Times New Roman"/>
          <w:b w:val="false"/>
          <w:i w:val="false"/>
          <w:color w:val="000000"/>
          <w:sz w:val="28"/>
        </w:rPr>
        <w:t xml:space="preserve">
      2) «Жамбыл облысы әкімдігінің жер қатынастары басқармасы» коммуналдық мемлекеттік мекемесінің интернет-ресурсында орналастырылады (бұдан әрі - Басқарма): </w:t>
      </w:r>
      <w:r>
        <w:rPr>
          <w:rFonts w:ascii="Times New Roman"/>
          <w:b w:val="false"/>
          <w:i w:val="false"/>
          <w:color w:val="000000"/>
          <w:sz w:val="28"/>
          <w:u w:val="single"/>
        </w:rPr>
        <w:t>yzo.zhambul.gov.kz</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қағаз тасымалдағыштағы жер учаскесін қалыптастыру жөніндегі бекiтілген жерге орналастыру жобасы (бұдан әрі – жерге орналастыру жобасы) немесе бас тарту себептерін көрсете отырып, қызмет көрсетуден бас тарту туралы уәжделген жазбаша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алушы осы регламенттің </w:t>
      </w:r>
      <w:r>
        <w:rPr>
          <w:rFonts w:ascii="Times New Roman"/>
          <w:b w:val="false"/>
          <w:i w:val="false"/>
          <w:color w:val="000000"/>
          <w:sz w:val="28"/>
        </w:rPr>
        <w:t>11-тармағында</w:t>
      </w:r>
      <w:r>
        <w:rPr>
          <w:rFonts w:ascii="Times New Roman"/>
          <w:b w:val="false"/>
          <w:i w:val="false"/>
          <w:color w:val="000000"/>
          <w:sz w:val="28"/>
        </w:rPr>
        <w:t>  көрсетілген құжаттарды тапсырған сәттен бастап – 7 жұмыс күні;</w:t>
      </w:r>
      <w:r>
        <w:br/>
      </w:r>
      <w:r>
        <w:rPr>
          <w:rFonts w:ascii="Times New Roman"/>
          <w:b w:val="false"/>
          <w:i w:val="false"/>
          <w:color w:val="000000"/>
          <w:sz w:val="28"/>
        </w:rPr>
        <w:t>
</w:t>
      </w:r>
      <w:r>
        <w:rPr>
          <w:rFonts w:ascii="Times New Roman"/>
          <w:b w:val="false"/>
          <w:i w:val="false"/>
          <w:color w:val="000000"/>
          <w:sz w:val="28"/>
        </w:rPr>
        <w:t>
      2) құжаттарды тапсыру және алу кезінде кезекте күтудің рұқсат берілген ең көп уақыты – 30 минут;</w:t>
      </w:r>
      <w:r>
        <w:br/>
      </w:r>
      <w:r>
        <w:rPr>
          <w:rFonts w:ascii="Times New Roman"/>
          <w:b w:val="false"/>
          <w:i w:val="false"/>
          <w:color w:val="000000"/>
          <w:sz w:val="28"/>
        </w:rPr>
        <w:t>
</w:t>
      </w:r>
      <w:r>
        <w:rPr>
          <w:rFonts w:ascii="Times New Roman"/>
          <w:b w:val="false"/>
          <w:i w:val="false"/>
          <w:color w:val="000000"/>
          <w:sz w:val="28"/>
        </w:rPr>
        <w:t>
      3) құжаттарды тапсыру және алу кезінде қызмет көрсетудің рұқсат берілген ең көп уақыты – 30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Уәкілетті органның жұмыс кестесі: күнделікті, дүйсенбіден жұма күнін қоса алғанда, сағат 13-00-ден 15-00-ге дейінгі түскі үзіліспен сағат 9-00-ден 19-00-ге дейін көрсетіледі, демалыс күндері: сенбі, жексенбі және </w:t>
      </w:r>
      <w:r>
        <w:rPr>
          <w:rFonts w:ascii="Times New Roman"/>
          <w:b w:val="false"/>
          <w:i w:val="false"/>
          <w:color w:val="000000"/>
          <w:sz w:val="28"/>
        </w:rPr>
        <w:t>«Қазақстан Республикасындағы мерекелер туралы»</w:t>
      </w:r>
      <w:r>
        <w:rPr>
          <w:rFonts w:ascii="Times New Roman"/>
          <w:b w:val="false"/>
          <w:i w:val="false"/>
          <w:color w:val="000000"/>
          <w:sz w:val="28"/>
        </w:rPr>
        <w:t xml:space="preserve"> 2001 жылғы 13 желтоқсандағы Қазақстан Республикасының Заңына сәйкес мереке күндері.</w:t>
      </w:r>
      <w:r>
        <w:br/>
      </w:r>
      <w:r>
        <w:rPr>
          <w:rFonts w:ascii="Times New Roman"/>
          <w:b w:val="false"/>
          <w:i w:val="false"/>
          <w:color w:val="000000"/>
          <w:sz w:val="28"/>
        </w:rPr>
        <w:t>
      Құжаттарды қабылдау кезекке тұру тәртібімен алдын ала жазылусыз және жедел қызмет көрсетусіз жүзеге асырады.</w:t>
      </w:r>
      <w:r>
        <w:br/>
      </w:r>
      <w:r>
        <w:rPr>
          <w:rFonts w:ascii="Times New Roman"/>
          <w:b w:val="false"/>
          <w:i w:val="false"/>
          <w:color w:val="000000"/>
          <w:sz w:val="28"/>
        </w:rPr>
        <w:t>
</w:t>
      </w:r>
      <w:r>
        <w:rPr>
          <w:rFonts w:ascii="Times New Roman"/>
          <w:b w:val="false"/>
          <w:i w:val="false"/>
          <w:color w:val="000000"/>
          <w:sz w:val="28"/>
        </w:rPr>
        <w:t>
      10. Мемлекеттік қызмет уәкілетті органның ғимаратында көрсетіледі. Залда анықтама бюросы, күту орындары, толтырылған бланк үлгілері бар ақпараттық стенділер, өтініш бланкілері бар тағандар орналастырылады, физикалық мүмкіндігі шектеулі адамдар үшін жағдайлар (пандус, лифт) көзделген.</w:t>
      </w:r>
    </w:p>
    <w:bookmarkEnd w:id="17"/>
    <w:bookmarkStart w:name="z84" w:id="18"/>
    <w:p>
      <w:pPr>
        <w:spacing w:after="0"/>
        <w:ind w:left="0"/>
        <w:jc w:val="left"/>
      </w:pPr>
      <w:r>
        <w:rPr>
          <w:rFonts w:ascii="Times New Roman"/>
          <w:b/>
          <w:i w:val="false"/>
          <w:color w:val="000000"/>
        </w:rPr>
        <w:t xml:space="preserve"> 
2. Мемлекеттік қызмет көрсету тәртібі</w:t>
      </w:r>
    </w:p>
    <w:bookmarkEnd w:id="18"/>
    <w:bookmarkStart w:name="z85" w:id="19"/>
    <w:p>
      <w:pPr>
        <w:spacing w:after="0"/>
        <w:ind w:left="0"/>
        <w:jc w:val="both"/>
      </w:pPr>
      <w:r>
        <w:rPr>
          <w:rFonts w:ascii="Times New Roman"/>
          <w:b w:val="false"/>
          <w:i w:val="false"/>
          <w:color w:val="000000"/>
          <w:sz w:val="28"/>
        </w:rPr>
        <w:t>      11. Мемлекеттік қызметті алу үшін мынадай құжаттарды ұсыну қажет:</w:t>
      </w:r>
      <w:r>
        <w:br/>
      </w:r>
      <w:r>
        <w:rPr>
          <w:rFonts w:ascii="Times New Roman"/>
          <w:b w:val="false"/>
          <w:i w:val="false"/>
          <w:color w:val="000000"/>
          <w:sz w:val="28"/>
        </w:rPr>
        <w:t>
      1) мемлекет жер учаскесіне жеке меншік құқығын немесе жер пайдалану құқығын берген кезде:</w:t>
      </w:r>
      <w:r>
        <w:br/>
      </w:r>
      <w:r>
        <w:rPr>
          <w:rFonts w:ascii="Times New Roman"/>
          <w:b w:val="false"/>
          <w:i w:val="false"/>
          <w:color w:val="000000"/>
          <w:sz w:val="28"/>
        </w:rPr>
        <w:t>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нысандағы жерге орналастыру жобасын бекітуге өтініш;</w:t>
      </w:r>
      <w:r>
        <w:br/>
      </w:r>
      <w:r>
        <w:rPr>
          <w:rFonts w:ascii="Times New Roman"/>
          <w:b w:val="false"/>
          <w:i w:val="false"/>
          <w:color w:val="000000"/>
          <w:sz w:val="28"/>
        </w:rPr>
        <w:t>
      тиісті жергілікті атқарушы органдармен құрылған жер учаскелерін жеке меншікке беру бойынша жер комиссиясының оң қорытындысының көшірмесі;</w:t>
      </w:r>
      <w:r>
        <w:br/>
      </w:r>
      <w:r>
        <w:rPr>
          <w:rFonts w:ascii="Times New Roman"/>
          <w:b w:val="false"/>
          <w:i w:val="false"/>
          <w:color w:val="000000"/>
          <w:sz w:val="28"/>
        </w:rPr>
        <w:t>
      жобаланып отырған учаскенің орналасу орнының (жерге орналастыру объектісінің шекарасы мен олардын координаттары) мемлекеттік жер кадастрының автоматтандырылған ақпараттық жүйесіндегі графикалық мәліметтерге сәйкестігі бойынша мемлекеттік жер кадастрын жүргізетін кәсіпорынмен келісілген жерге орналастыру жобасы;</w:t>
      </w:r>
      <w:r>
        <w:br/>
      </w:r>
      <w:r>
        <w:rPr>
          <w:rFonts w:ascii="Times New Roman"/>
          <w:b w:val="false"/>
          <w:i w:val="false"/>
          <w:color w:val="000000"/>
          <w:sz w:val="28"/>
        </w:rPr>
        <w:t>
      жер учаскесінің кадастрлық (бағалау) құнын айқындау актісі (қажет болғанда);</w:t>
      </w:r>
      <w:r>
        <w:br/>
      </w:r>
      <w:r>
        <w:rPr>
          <w:rFonts w:ascii="Times New Roman"/>
          <w:b w:val="false"/>
          <w:i w:val="false"/>
          <w:color w:val="000000"/>
          <w:sz w:val="28"/>
        </w:rPr>
        <w:t>
      мемлекеттік қызмет алушының жеке басын куәландыратын құжаттың көшірмесі не мемлекеттік қызмет алушының атынан берілген сенімхаттың және сенім білдірілген тұлғаның жеке басын куәландыратын құжаттың көшірмесі – жеке тұлға үшін;</w:t>
      </w:r>
      <w:r>
        <w:br/>
      </w:r>
      <w:r>
        <w:rPr>
          <w:rFonts w:ascii="Times New Roman"/>
          <w:b w:val="false"/>
          <w:i w:val="false"/>
          <w:color w:val="000000"/>
          <w:sz w:val="28"/>
        </w:rPr>
        <w:t xml:space="preserve">
      заңды тұлғанын мемлекеттік туралы куәлігі, заңды тұлғаның өкілеттігін куәландыратын құжат және мемлекеттік қызмет алушының жеке басын куәландыратын құжаттың көшірмесі – заңды тұлға үшін; </w:t>
      </w:r>
      <w:r>
        <w:br/>
      </w:r>
      <w:r>
        <w:rPr>
          <w:rFonts w:ascii="Times New Roman"/>
          <w:b w:val="false"/>
          <w:i w:val="false"/>
          <w:color w:val="000000"/>
          <w:sz w:val="28"/>
        </w:rPr>
        <w:t>
</w:t>
      </w:r>
      <w:r>
        <w:rPr>
          <w:rFonts w:ascii="Times New Roman"/>
          <w:b w:val="false"/>
          <w:i w:val="false"/>
          <w:color w:val="000000"/>
          <w:sz w:val="28"/>
        </w:rPr>
        <w:t>
      2) жер учаскесінің сәйкестендіру сипаттамалары өзгерген жағдайда:</w:t>
      </w:r>
      <w:r>
        <w:br/>
      </w:r>
      <w:r>
        <w:rPr>
          <w:rFonts w:ascii="Times New Roman"/>
          <w:b w:val="false"/>
          <w:i w:val="false"/>
          <w:color w:val="000000"/>
          <w:sz w:val="28"/>
        </w:rPr>
        <w:t>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нысандағы жерге орналастыру жобасын бекітуге өтініш;</w:t>
      </w:r>
      <w:r>
        <w:br/>
      </w:r>
      <w:r>
        <w:rPr>
          <w:rFonts w:ascii="Times New Roman"/>
          <w:b w:val="false"/>
          <w:i w:val="false"/>
          <w:color w:val="000000"/>
          <w:sz w:val="28"/>
        </w:rPr>
        <w:t>
      мемлекеттік жер кадастрын жүргізетін мемлекеттік кәсіпорынмен мемлекеттік жер кадастрының автоматтандырылған ақпараттық жүйесінде жобаланып отырған учаскенің орналасу орынының сәйкестігі жөнінде келісілген, жерге орналастыру жобасы;</w:t>
      </w:r>
      <w:r>
        <w:br/>
      </w:r>
      <w:r>
        <w:rPr>
          <w:rFonts w:ascii="Times New Roman"/>
          <w:b w:val="false"/>
          <w:i w:val="false"/>
          <w:color w:val="000000"/>
          <w:sz w:val="28"/>
        </w:rPr>
        <w:t>
      жер учаскесінің кадастрлық (бағалау) құнын айқындау актісі (қажет болғанда);</w:t>
      </w:r>
      <w:r>
        <w:br/>
      </w:r>
      <w:r>
        <w:rPr>
          <w:rFonts w:ascii="Times New Roman"/>
          <w:b w:val="false"/>
          <w:i w:val="false"/>
          <w:color w:val="000000"/>
          <w:sz w:val="28"/>
        </w:rPr>
        <w:t>
      мемлекеттік қызмет алушының жеке басын куәландыратын құжаттың көшірмесі не мемлекеттік қызмет алушының атынан берілген сенімхаттың және сенім білдірілген тұлғаның жеке басын куәландыратын құжаттың көшірмесі – жеке тұлға үшін;</w:t>
      </w:r>
      <w:r>
        <w:br/>
      </w:r>
      <w:r>
        <w:rPr>
          <w:rFonts w:ascii="Times New Roman"/>
          <w:b w:val="false"/>
          <w:i w:val="false"/>
          <w:color w:val="000000"/>
          <w:sz w:val="28"/>
        </w:rPr>
        <w:t>
      заңды тұлғанын мемлекеттік тіркелуі туралы куәлігі, заңды тұлғанын өкілеттігін куәландыратын құжат және мемлекеттік қызмет алушының жеке басын куәландыратын құжаттың көшірмесі – заңды тұлға үшін.</w:t>
      </w:r>
      <w:r>
        <w:br/>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қайтарылады.</w:t>
      </w:r>
      <w:r>
        <w:br/>
      </w:r>
      <w:r>
        <w:rPr>
          <w:rFonts w:ascii="Times New Roman"/>
          <w:b w:val="false"/>
          <w:i w:val="false"/>
          <w:color w:val="000000"/>
          <w:sz w:val="28"/>
        </w:rPr>
        <w:t>
</w:t>
      </w:r>
      <w:r>
        <w:rPr>
          <w:rFonts w:ascii="Times New Roman"/>
          <w:b w:val="false"/>
          <w:i w:val="false"/>
          <w:color w:val="000000"/>
          <w:sz w:val="28"/>
        </w:rPr>
        <w:t xml:space="preserve">
      12. Өтініш бланкілері мекенжайлары және телефондары осы регламенттің 1-қосымшасында көрсетілген уәкілетті органның кеңсе қызметкерлерімен беріледі. </w:t>
      </w:r>
      <w:r>
        <w:br/>
      </w:r>
      <w:r>
        <w:rPr>
          <w:rFonts w:ascii="Times New Roman"/>
          <w:b w:val="false"/>
          <w:i w:val="false"/>
          <w:color w:val="000000"/>
          <w:sz w:val="28"/>
        </w:rPr>
        <w:t>
</w:t>
      </w:r>
      <w:r>
        <w:rPr>
          <w:rFonts w:ascii="Times New Roman"/>
          <w:b w:val="false"/>
          <w:i w:val="false"/>
          <w:color w:val="000000"/>
          <w:sz w:val="28"/>
        </w:rPr>
        <w:t>
      13. Құжаттарды қабылдау жер учаскесінің орналасқан орнына байланысты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уәкілетті органның уәкілетті тұлғасымен жүзеге асырылады.</w:t>
      </w:r>
      <w:r>
        <w:br/>
      </w:r>
      <w:r>
        <w:rPr>
          <w:rFonts w:ascii="Times New Roman"/>
          <w:b w:val="false"/>
          <w:i w:val="false"/>
          <w:color w:val="000000"/>
          <w:sz w:val="28"/>
        </w:rPr>
        <w:t>
</w:t>
      </w:r>
      <w:r>
        <w:rPr>
          <w:rFonts w:ascii="Times New Roman"/>
          <w:b w:val="false"/>
          <w:i w:val="false"/>
          <w:color w:val="000000"/>
          <w:sz w:val="28"/>
        </w:rPr>
        <w:t>
      14. Уәкілетті орган мемлекеттік қызмет алушыға осы регламенттің 11-тармағында көрсетілген құжаттардың қабылдағаны туралы қолхат береді, онда:</w:t>
      </w:r>
      <w:r>
        <w:br/>
      </w:r>
      <w:r>
        <w:rPr>
          <w:rFonts w:ascii="Times New Roman"/>
          <w:b w:val="false"/>
          <w:i w:val="false"/>
          <w:color w:val="000000"/>
          <w:sz w:val="28"/>
        </w:rPr>
        <w:t>
</w:t>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w:t>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w:t>
      </w:r>
      <w:r>
        <w:rPr>
          <w:rFonts w:ascii="Times New Roman"/>
          <w:b w:val="false"/>
          <w:i w:val="false"/>
          <w:color w:val="000000"/>
          <w:sz w:val="28"/>
        </w:rPr>
        <w:t>
      15. Бекiтілген жер учаскелерін қалыптастыру жөніндегі жерге орналастыру жобасы мемлекеттік қызмет алушының жеке өзіне немесе сенімхат бойынша уәкілетті тұлғаға беріледі.</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көрсетуден бас тартылады, егер құрастырылған жерге орналастыру жобасы:</w:t>
      </w:r>
      <w:r>
        <w:br/>
      </w:r>
      <w:r>
        <w:rPr>
          <w:rFonts w:ascii="Times New Roman"/>
          <w:b w:val="false"/>
          <w:i w:val="false"/>
          <w:color w:val="000000"/>
          <w:sz w:val="28"/>
        </w:rPr>
        <w:t>
</w:t>
      </w:r>
      <w:r>
        <w:rPr>
          <w:rFonts w:ascii="Times New Roman"/>
          <w:b w:val="false"/>
          <w:i w:val="false"/>
          <w:color w:val="000000"/>
          <w:sz w:val="28"/>
        </w:rPr>
        <w:t>
      1) Қазақстан Республикасының </w:t>
      </w:r>
      <w:r>
        <w:rPr>
          <w:rFonts w:ascii="Times New Roman"/>
          <w:b w:val="false"/>
          <w:i w:val="false"/>
          <w:color w:val="000000"/>
          <w:sz w:val="28"/>
        </w:rPr>
        <w:t>Жер кодексінің</w:t>
      </w:r>
      <w:r>
        <w:rPr>
          <w:rFonts w:ascii="Times New Roman"/>
          <w:b w:val="false"/>
          <w:i w:val="false"/>
          <w:color w:val="000000"/>
          <w:sz w:val="28"/>
        </w:rPr>
        <w:t xml:space="preserve"> талаптарына және нормаларына;</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2003 жылғы 20 қыркүйектегі  </w:t>
      </w:r>
      <w:r>
        <w:rPr>
          <w:rFonts w:ascii="Times New Roman"/>
          <w:b w:val="false"/>
          <w:i w:val="false"/>
          <w:color w:val="000000"/>
          <w:sz w:val="28"/>
        </w:rPr>
        <w:t>№ 958</w:t>
      </w:r>
      <w:r>
        <w:rPr>
          <w:rFonts w:ascii="Times New Roman"/>
          <w:b w:val="false"/>
          <w:i w:val="false"/>
          <w:color w:val="000000"/>
          <w:sz w:val="28"/>
        </w:rPr>
        <w:t xml:space="preserve"> қаулысымен бекітілген, Қазақстан Республикасында мемлекеттiк жер кадастрын жүргiзудiң ережесiне сәйкес болмаған жағдайда.</w:t>
      </w:r>
      <w:r>
        <w:br/>
      </w:r>
      <w:r>
        <w:rPr>
          <w:rFonts w:ascii="Times New Roman"/>
          <w:b w:val="false"/>
          <w:i w:val="false"/>
          <w:color w:val="000000"/>
          <w:sz w:val="28"/>
        </w:rPr>
        <w:t>
      Мемлекеттік қызмет алушыға жер учаскелерін қалыптастыру жөнінде жерге орналастыру жобасын бекiтуді тоқтатуға себеп болған құжатты көрсете отырып және бекітпеу себептерін жою үшін мемлекеттік қызмет алушының кейінгі іс-қимылын көрсететін жазбаша хабарлама жолданады.</w:t>
      </w:r>
      <w:r>
        <w:br/>
      </w:r>
      <w:r>
        <w:rPr>
          <w:rFonts w:ascii="Times New Roman"/>
          <w:b w:val="false"/>
          <w:i w:val="false"/>
          <w:color w:val="000000"/>
          <w:sz w:val="28"/>
        </w:rPr>
        <w:t>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тиісті құжаттар толық ұсынылмаған жағдайда уәкілетті орган мемлекеттік қызмет алушының құжаттарды тапсырған күнінен бастап екі жұмыс күнінен аспайтын уақытта мемлекеттік қызметті көрсетуден бас тарту жөнінде жазбаша хабардар етеді.</w:t>
      </w:r>
      <w:r>
        <w:br/>
      </w:r>
      <w:r>
        <w:rPr>
          <w:rFonts w:ascii="Times New Roman"/>
          <w:b w:val="false"/>
          <w:i w:val="false"/>
          <w:color w:val="000000"/>
          <w:sz w:val="28"/>
        </w:rPr>
        <w:t>
      Уәкілетті орган белгіленген мерзімде мемлекеттік қызмет алушыға бекiтілген жерге орналастыру жобасын немесе қызмет көрсетуден бас тарту туралы уәжделген жауап бермеген жағдайда, онда беру мерзімінің өткен күнінен бастап жерге орналастыру жобасы бекітілді деп есептеледі.</w:t>
      </w:r>
    </w:p>
    <w:bookmarkEnd w:id="19"/>
    <w:bookmarkStart w:name="z99" w:id="20"/>
    <w:p>
      <w:pPr>
        <w:spacing w:after="0"/>
        <w:ind w:left="0"/>
        <w:jc w:val="left"/>
      </w:pPr>
      <w:r>
        <w:rPr>
          <w:rFonts w:ascii="Times New Roman"/>
          <w:b/>
          <w:i w:val="false"/>
          <w:color w:val="000000"/>
        </w:rPr>
        <w:t xml:space="preserve"> 
3. Жұмыс қағидаттары</w:t>
      </w:r>
    </w:p>
    <w:bookmarkEnd w:id="20"/>
    <w:bookmarkStart w:name="z100" w:id="21"/>
    <w:p>
      <w:pPr>
        <w:spacing w:after="0"/>
        <w:ind w:left="0"/>
        <w:jc w:val="both"/>
      </w:pPr>
      <w:r>
        <w:rPr>
          <w:rFonts w:ascii="Times New Roman"/>
          <w:b w:val="false"/>
          <w:i w:val="false"/>
          <w:color w:val="000000"/>
          <w:sz w:val="28"/>
        </w:rPr>
        <w:t>
      17. Уәкілетті органның қызметі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міндеттерді орындау кезінде заңдылықты сақтау;</w:t>
      </w:r>
      <w:r>
        <w:br/>
      </w:r>
      <w:r>
        <w:rPr>
          <w:rFonts w:ascii="Times New Roman"/>
          <w:b w:val="false"/>
          <w:i w:val="false"/>
          <w:color w:val="000000"/>
          <w:sz w:val="28"/>
        </w:rPr>
        <w:t>
</w:t>
      </w:r>
      <w:r>
        <w:rPr>
          <w:rFonts w:ascii="Times New Roman"/>
          <w:b w:val="false"/>
          <w:i w:val="false"/>
          <w:color w:val="000000"/>
          <w:sz w:val="28"/>
        </w:rPr>
        <w:t>
      3) сыпайылық;</w:t>
      </w:r>
      <w:r>
        <w:br/>
      </w:r>
      <w:r>
        <w:rPr>
          <w:rFonts w:ascii="Times New Roman"/>
          <w:b w:val="false"/>
          <w:i w:val="false"/>
          <w:color w:val="000000"/>
          <w:sz w:val="28"/>
        </w:rPr>
        <w:t>
</w:t>
      </w:r>
      <w:r>
        <w:rPr>
          <w:rFonts w:ascii="Times New Roman"/>
          <w:b w:val="false"/>
          <w:i w:val="false"/>
          <w:color w:val="000000"/>
          <w:sz w:val="28"/>
        </w:rPr>
        <w:t>
      4) түбегейлі және толық ақпарат беру;</w:t>
      </w:r>
      <w:r>
        <w:br/>
      </w:r>
      <w:r>
        <w:rPr>
          <w:rFonts w:ascii="Times New Roman"/>
          <w:b w:val="false"/>
          <w:i w:val="false"/>
          <w:color w:val="000000"/>
          <w:sz w:val="28"/>
        </w:rPr>
        <w:t>
</w:t>
      </w:r>
      <w:r>
        <w:rPr>
          <w:rFonts w:ascii="Times New Roman"/>
          <w:b w:val="false"/>
          <w:i w:val="false"/>
          <w:color w:val="000000"/>
          <w:sz w:val="28"/>
        </w:rPr>
        <w:t>
      5) ақпаратты қорғау және құпиялылықты сақтау;</w:t>
      </w:r>
      <w:r>
        <w:br/>
      </w:r>
      <w:r>
        <w:rPr>
          <w:rFonts w:ascii="Times New Roman"/>
          <w:b w:val="false"/>
          <w:i w:val="false"/>
          <w:color w:val="000000"/>
          <w:sz w:val="28"/>
        </w:rPr>
        <w:t>
</w:t>
      </w:r>
      <w:r>
        <w:rPr>
          <w:rFonts w:ascii="Times New Roman"/>
          <w:b w:val="false"/>
          <w:i w:val="false"/>
          <w:color w:val="000000"/>
          <w:sz w:val="28"/>
        </w:rPr>
        <w:t>
      6) белгіленген мерзімде мемлекеттік қызмет алушы алмаған құжаттардың сақталуын қамтамасыз ету.</w:t>
      </w:r>
    </w:p>
    <w:bookmarkEnd w:id="21"/>
    <w:bookmarkStart w:name="z107" w:id="22"/>
    <w:p>
      <w:pPr>
        <w:spacing w:after="0"/>
        <w:ind w:left="0"/>
        <w:jc w:val="left"/>
      </w:pPr>
      <w:r>
        <w:rPr>
          <w:rFonts w:ascii="Times New Roman"/>
          <w:b/>
          <w:i w:val="false"/>
          <w:color w:val="000000"/>
        </w:rPr>
        <w:t xml:space="preserve"> 
4. Шағымдану тәртібі</w:t>
      </w:r>
    </w:p>
    <w:bookmarkEnd w:id="22"/>
    <w:bookmarkStart w:name="z108" w:id="23"/>
    <w:p>
      <w:pPr>
        <w:spacing w:after="0"/>
        <w:ind w:left="0"/>
        <w:jc w:val="both"/>
      </w:pPr>
      <w:r>
        <w:rPr>
          <w:rFonts w:ascii="Times New Roman"/>
          <w:b w:val="false"/>
          <w:i w:val="false"/>
          <w:color w:val="000000"/>
          <w:sz w:val="28"/>
        </w:rPr>
        <w:t>
      18. Уәкілетті орган қызметкерлерінің әрекетіне (әрекетсіздігіне) шағымдану тәртібін түсіндіру және шағым дайындауға жәрдемдесу үшін мемлекеттік қызмет алушы мекенжайлары мен телефондары осы регламенттің </w:t>
      </w:r>
      <w:r>
        <w:rPr>
          <w:rFonts w:ascii="Times New Roman"/>
          <w:b w:val="false"/>
          <w:i w:val="false"/>
          <w:color w:val="000000"/>
          <w:sz w:val="28"/>
        </w:rPr>
        <w:t>1-қосымшасындағы</w:t>
      </w:r>
      <w:r>
        <w:rPr>
          <w:rFonts w:ascii="Times New Roman"/>
          <w:b w:val="false"/>
          <w:i w:val="false"/>
          <w:color w:val="000000"/>
          <w:sz w:val="28"/>
        </w:rPr>
        <w:t xml:space="preserve"> тиісті уәкілетті органмен белгіленген жауапты лауазымды тұлғаға жүгіне алады.</w:t>
      </w:r>
      <w:r>
        <w:br/>
      </w:r>
      <w:r>
        <w:rPr>
          <w:rFonts w:ascii="Times New Roman"/>
          <w:b w:val="false"/>
          <w:i w:val="false"/>
          <w:color w:val="000000"/>
          <w:sz w:val="28"/>
        </w:rPr>
        <w:t>
</w:t>
      </w:r>
      <w:r>
        <w:rPr>
          <w:rFonts w:ascii="Times New Roman"/>
          <w:b w:val="false"/>
          <w:i w:val="false"/>
          <w:color w:val="000000"/>
          <w:sz w:val="28"/>
        </w:rPr>
        <w:t>
      19. Мемлекеттік қызмет көрсету нәтижесімен келіспеген жағдайда, мекенжайлары мен телефондары осы регламенттің </w:t>
      </w:r>
      <w:r>
        <w:rPr>
          <w:rFonts w:ascii="Times New Roman"/>
          <w:b w:val="false"/>
          <w:i w:val="false"/>
          <w:color w:val="000000"/>
          <w:sz w:val="28"/>
        </w:rPr>
        <w:t>3-қосымшасында</w:t>
      </w:r>
      <w:r>
        <w:rPr>
          <w:rFonts w:ascii="Times New Roman"/>
          <w:b w:val="false"/>
          <w:i w:val="false"/>
          <w:color w:val="000000"/>
          <w:sz w:val="28"/>
        </w:rPr>
        <w:t>  көрсетілген жергілікті атқарушы органының жауапты лауазымды тұлғасына жүгіне алады.</w:t>
      </w:r>
      <w:r>
        <w:br/>
      </w:r>
      <w:r>
        <w:rPr>
          <w:rFonts w:ascii="Times New Roman"/>
          <w:b w:val="false"/>
          <w:i w:val="false"/>
          <w:color w:val="000000"/>
          <w:sz w:val="28"/>
        </w:rPr>
        <w:t>
</w:t>
      </w:r>
      <w:r>
        <w:rPr>
          <w:rFonts w:ascii="Times New Roman"/>
          <w:b w:val="false"/>
          <w:i w:val="false"/>
          <w:color w:val="000000"/>
          <w:sz w:val="28"/>
        </w:rPr>
        <w:t>
      20. Мемлекеттік қызметті әдепсіз көрсеткен жағдайда, шағым мекенжайлары мен телефондары осы регламенттің </w:t>
      </w:r>
      <w:r>
        <w:rPr>
          <w:rFonts w:ascii="Times New Roman"/>
          <w:b w:val="false"/>
          <w:i w:val="false"/>
          <w:color w:val="000000"/>
          <w:sz w:val="28"/>
        </w:rPr>
        <w:t>3-қосымшасында</w:t>
      </w:r>
      <w:r>
        <w:rPr>
          <w:rFonts w:ascii="Times New Roman"/>
          <w:b w:val="false"/>
          <w:i w:val="false"/>
          <w:color w:val="000000"/>
          <w:sz w:val="28"/>
        </w:rPr>
        <w:t>  көрсетілген және жергілікті атқарушы органның үй-жайларында орналасқан стенділерде көрсетілген тиісті жергілікті атқарушы органның аппарат басшысының атына жолданады.</w:t>
      </w:r>
      <w:r>
        <w:br/>
      </w:r>
      <w:r>
        <w:rPr>
          <w:rFonts w:ascii="Times New Roman"/>
          <w:b w:val="false"/>
          <w:i w:val="false"/>
          <w:color w:val="000000"/>
          <w:sz w:val="28"/>
        </w:rPr>
        <w:t>
</w:t>
      </w:r>
      <w:r>
        <w:rPr>
          <w:rFonts w:ascii="Times New Roman"/>
          <w:b w:val="false"/>
          <w:i w:val="false"/>
          <w:color w:val="000000"/>
          <w:sz w:val="28"/>
        </w:rPr>
        <w:t>
      21. Мемлекеттік қызмет алушы көрсетілген мемлекеттік қызмет нәтижелерімен келіспеген жағдайда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22. Шағым пошта арқылы электрондық мекенжай арқылы (қолданыстағы Қазақстан Республикасының заңнамасында қарастырылған жағдайларда), немесе қолма-қол жазбаша нысанда қабылданады.</w:t>
      </w:r>
      <w:r>
        <w:br/>
      </w:r>
      <w:r>
        <w:rPr>
          <w:rFonts w:ascii="Times New Roman"/>
          <w:b w:val="false"/>
          <w:i w:val="false"/>
          <w:color w:val="000000"/>
          <w:sz w:val="28"/>
        </w:rPr>
        <w:t>
</w:t>
      </w:r>
      <w:r>
        <w:rPr>
          <w:rFonts w:ascii="Times New Roman"/>
          <w:b w:val="false"/>
          <w:i w:val="false"/>
          <w:color w:val="000000"/>
          <w:sz w:val="28"/>
        </w:rPr>
        <w:t>
      23. Қабылданған шағым жауапты кеңсе қызметкерімен кіріс құжаттарын тіркеу журналында тіркеледі. Мемлекеттік қызмет алушыға күні мен уақыты, шағымды (арызды) қабылдаған тұлғаның аты-жөні және берілген шағымға жауап алатын орны, шағымның қаралу барысы туралы білуге болатын лауазымды адамдардың байланыс деректері көрсетілген талон беріледі.</w:t>
      </w:r>
      <w:r>
        <w:br/>
      </w:r>
      <w:r>
        <w:rPr>
          <w:rFonts w:ascii="Times New Roman"/>
          <w:b w:val="false"/>
          <w:i w:val="false"/>
          <w:color w:val="000000"/>
          <w:sz w:val="28"/>
        </w:rPr>
        <w:t xml:space="preserve">
      Жеке және заңды тұлғалардың өтініштерін қараудың белгіленген мерзімдері – күнтізбелік 30 күн, ал қосымша ақпарат алуды және зерделеуді талап етпеген жағдайда – күнтізбелік 15 күн. </w:t>
      </w:r>
    </w:p>
    <w:bookmarkEnd w:id="23"/>
    <w:bookmarkStart w:name="z114" w:id="24"/>
    <w:p>
      <w:pPr>
        <w:spacing w:after="0"/>
        <w:ind w:left="0"/>
        <w:jc w:val="both"/>
      </w:pPr>
      <w:r>
        <w:rPr>
          <w:rFonts w:ascii="Times New Roman"/>
          <w:b w:val="false"/>
          <w:i w:val="false"/>
          <w:color w:val="000000"/>
          <w:sz w:val="28"/>
        </w:rPr>
        <w:t>Шағымды қарау нәтижелері жазбаша түрде пошта арқылы хабардар етіледі.</w:t>
      </w:r>
      <w:r>
        <w:br/>
      </w:r>
      <w:r>
        <w:rPr>
          <w:rFonts w:ascii="Times New Roman"/>
          <w:b w:val="false"/>
          <w:i w:val="false"/>
          <w:color w:val="000000"/>
          <w:sz w:val="28"/>
        </w:rPr>
        <w:t>
      24. Егер мемлекеттік қызмет алушы құжаттарды алуға мерзімінде келмеген жағдайда, уәкілетті орган оларды 6 ай бойы сақтауды қамтамасыз етеді.</w:t>
      </w:r>
    </w:p>
    <w:bookmarkEnd w:id="24"/>
    <w:bookmarkStart w:name="z115" w:id="25"/>
    <w:p>
      <w:pPr>
        <w:spacing w:after="0"/>
        <w:ind w:left="0"/>
        <w:jc w:val="both"/>
      </w:pPr>
      <w:r>
        <w:rPr>
          <w:rFonts w:ascii="Times New Roman"/>
          <w:b w:val="false"/>
          <w:i w:val="false"/>
          <w:color w:val="000000"/>
          <w:sz w:val="28"/>
        </w:rPr>
        <w:t>
«Жер учаскелерін қалыптастыру жөніндегі</w:t>
      </w:r>
      <w:r>
        <w:br/>
      </w:r>
      <w:r>
        <w:rPr>
          <w:rFonts w:ascii="Times New Roman"/>
          <w:b w:val="false"/>
          <w:i w:val="false"/>
          <w:color w:val="000000"/>
          <w:sz w:val="28"/>
        </w:rPr>
        <w:t>
      жерге орналастыру жобаларын бекiту»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1 қосымша</w:t>
      </w:r>
    </w:p>
    <w:bookmarkEnd w:id="25"/>
    <w:p>
      <w:pPr>
        <w:spacing w:after="0"/>
        <w:ind w:left="0"/>
        <w:jc w:val="left"/>
      </w:pPr>
      <w:r>
        <w:rPr>
          <w:rFonts w:ascii="Times New Roman"/>
          <w:b/>
          <w:i w:val="false"/>
          <w:color w:val="000000"/>
        </w:rPr>
        <w:t xml:space="preserve"> Мемлекеттік қызмет көрсету жөніндегі уәкілетті органдардың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5"/>
        <w:gridCol w:w="2313"/>
        <w:gridCol w:w="1526"/>
        <w:gridCol w:w="1450"/>
        <w:gridCol w:w="3012"/>
        <w:gridCol w:w="1754"/>
      </w:tblGrid>
      <w:tr>
        <w:trPr>
          <w:trHeight w:val="3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(республикалық маңызы бар қаланың, астананың) ауданның (облыстық маңызы бар қаланың) жер қатынастары саласындағы функцияларды жүзеге асыратын жергілікті атқарушы органдардың құрылымдық бөлімшелерінің атауы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көрсетуге жауапты адам</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мекенжайы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w:t>
            </w:r>
          </w:p>
        </w:tc>
      </w:tr>
      <w:tr>
        <w:trPr>
          <w:trHeight w:val="375"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әкімдігінің жер қатынастары басқармасы» коммуналдық мемлекеттік мекемесі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Казыбек би, 26, 2-ші бұрылыс</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43-58-87</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jer@taraz.kz </w:t>
            </w:r>
          </w:p>
        </w:tc>
        <w:tc>
          <w:tcPr>
            <w:tcW w:w="1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18-00-ге дейін.</w:t>
            </w:r>
          </w:p>
        </w:tc>
      </w:tr>
      <w:tr>
        <w:trPr>
          <w:trHeight w:val="555"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 әкімдігінің жер қатынастары бөлімі» коммуналдық мемлекеттік мекемесі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Сарыкемер ауылы, Сыздыков көшесі, 1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8-726-37 2-28-20</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zemkombaizak@mail.ru </w:t>
            </w:r>
          </w:p>
        </w:tc>
        <w:tc>
          <w:tcPr>
            <w:tcW w:w="0" w:type="auto"/>
            <w:vMerge/>
            <w:tcBorders>
              <w:top w:val="nil"/>
              <w:left w:val="single" w:color="cfcfcf" w:sz="5"/>
              <w:bottom w:val="single" w:color="cfcfcf" w:sz="5"/>
              <w:right w:val="single" w:color="cfcfcf" w:sz="5"/>
            </w:tcBorders>
          </w:tcPr>
          <w:p/>
        </w:tc>
      </w:tr>
      <w:tr>
        <w:trPr>
          <w:trHeight w:val="3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Жамбыл ауданы әкімдігінің жер қатынастары бөлімі» коммуналдық мемлекеттік мекемесі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Аса ауылы, Абай көшесі, 23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 2-13-53</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otd_zem_otn_asa@mail.ru </w:t>
            </w:r>
          </w:p>
        </w:tc>
        <w:tc>
          <w:tcPr>
            <w:tcW w:w="0" w:type="auto"/>
            <w:vMerge/>
            <w:tcBorders>
              <w:top w:val="nil"/>
              <w:left w:val="single" w:color="cfcfcf" w:sz="5"/>
              <w:bottom w:val="single" w:color="cfcfcf" w:sz="5"/>
              <w:right w:val="single" w:color="cfcfcf" w:sz="5"/>
            </w:tcBorders>
          </w:tcPr>
          <w:p/>
        </w:tc>
      </w:tr>
      <w:tr>
        <w:trPr>
          <w:trHeight w:val="3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әкімдігінің жер қатынастары бөлімі» коммуналдық мемлекеттік мекемесі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Бауыржан ауылы, Қонаев көшесі, 1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8-726-35 2-18-82</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zem_jua@mail.ru </w:t>
            </w:r>
          </w:p>
        </w:tc>
        <w:tc>
          <w:tcPr>
            <w:tcW w:w="0" w:type="auto"/>
            <w:vMerge/>
            <w:tcBorders>
              <w:top w:val="nil"/>
              <w:left w:val="single" w:color="cfcfcf" w:sz="5"/>
              <w:bottom w:val="single" w:color="cfcfcf" w:sz="5"/>
              <w:right w:val="single" w:color="cfcfcf" w:sz="5"/>
            </w:tcBorders>
          </w:tcPr>
          <w:p/>
        </w:tc>
      </w:tr>
      <w:tr>
        <w:trPr>
          <w:trHeight w:val="3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әкімдігінің жер қатынастары бөлімі» коммуналдық мемлекеттік мекемесі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Қордай ауылы, Толе би көшесі, 102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8-726-36 2-27-95</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raszem.@mail.ru </w:t>
            </w:r>
          </w:p>
        </w:tc>
        <w:tc>
          <w:tcPr>
            <w:tcW w:w="0" w:type="auto"/>
            <w:vMerge/>
            <w:tcBorders>
              <w:top w:val="nil"/>
              <w:left w:val="single" w:color="cfcfcf" w:sz="5"/>
              <w:bottom w:val="single" w:color="cfcfcf" w:sz="5"/>
              <w:right w:val="single" w:color="cfcfcf" w:sz="5"/>
            </w:tcBorders>
          </w:tcPr>
          <w:p/>
        </w:tc>
      </w:tr>
      <w:tr>
        <w:trPr>
          <w:trHeight w:val="3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әкімдігінің жер қатынастары бөлімі» коммуналдық мемлекеттік мекемесі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Меркі ауылы, Смайлов көшесі, 169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8-726-32 2-12-77</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merke_esen@mail.ru </w:t>
            </w:r>
          </w:p>
        </w:tc>
        <w:tc>
          <w:tcPr>
            <w:tcW w:w="0" w:type="auto"/>
            <w:vMerge/>
            <w:tcBorders>
              <w:top w:val="nil"/>
              <w:left w:val="single" w:color="cfcfcf" w:sz="5"/>
              <w:bottom w:val="single" w:color="cfcfcf" w:sz="5"/>
              <w:right w:val="single" w:color="cfcfcf" w:sz="5"/>
            </w:tcBorders>
          </w:tcPr>
          <w:p/>
        </w:tc>
      </w:tr>
      <w:tr>
        <w:trPr>
          <w:trHeight w:val="3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 әкімдігінің жер қатынастары бөлімі» коммуналдық мемлекеттік мекемесі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 Мойынқұм ауылы, Аманкелі көшесі, 141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8-726-42 2-48-38</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moinkum.zher@mail.ru </w:t>
            </w:r>
          </w:p>
        </w:tc>
        <w:tc>
          <w:tcPr>
            <w:tcW w:w="0" w:type="auto"/>
            <w:vMerge/>
            <w:tcBorders>
              <w:top w:val="nil"/>
              <w:left w:val="single" w:color="cfcfcf" w:sz="5"/>
              <w:bottom w:val="single" w:color="cfcfcf" w:sz="5"/>
              <w:right w:val="single" w:color="cfcfcf" w:sz="5"/>
            </w:tcBorders>
          </w:tcPr>
          <w:p/>
        </w:tc>
      </w:tr>
      <w:tr>
        <w:trPr>
          <w:trHeight w:val="3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«Т.Рысқұлов ауданы әкімдігінің жер қатынастары бөлімі» коммуналдық мемлекеттік мекемесі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Тұрар Рыскулов ауданы, Кулан ауылы, Жібек жолы көшесі, 75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8-726-31 2-21-84</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kulan_jer@mail.ru </w:t>
            </w:r>
          </w:p>
        </w:tc>
        <w:tc>
          <w:tcPr>
            <w:tcW w:w="0" w:type="auto"/>
            <w:vMerge/>
            <w:tcBorders>
              <w:top w:val="nil"/>
              <w:left w:val="single" w:color="cfcfcf" w:sz="5"/>
              <w:bottom w:val="single" w:color="cfcfcf" w:sz="5"/>
              <w:right w:val="single" w:color="cfcfcf" w:sz="5"/>
            </w:tcBorders>
          </w:tcPr>
          <w:p/>
        </w:tc>
      </w:tr>
      <w:tr>
        <w:trPr>
          <w:trHeight w:val="3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әкімдігінің жер қатынастары бөлімі» коммуналдық мемлекеттік мекемесі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Қаратау қаласы, Щейн көшесі, 47</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8-726-44 6-04-53</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jer_talas@mail.ru </w:t>
            </w:r>
          </w:p>
        </w:tc>
        <w:tc>
          <w:tcPr>
            <w:tcW w:w="0" w:type="auto"/>
            <w:vMerge/>
            <w:tcBorders>
              <w:top w:val="nil"/>
              <w:left w:val="single" w:color="cfcfcf" w:sz="5"/>
              <w:bottom w:val="single" w:color="cfcfcf" w:sz="5"/>
              <w:right w:val="single" w:color="cfcfcf" w:sz="5"/>
            </w:tcBorders>
          </w:tcPr>
          <w:p/>
        </w:tc>
      </w:tr>
      <w:tr>
        <w:trPr>
          <w:trHeight w:val="165"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әкімдігінің жер қатынастары бөлімі» коммуналдық мемлекеттік мекемесі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Толе би көшесі, 240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8-726-38 3-18-53</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shu_ger@mail.ru </w:t>
            </w:r>
          </w:p>
        </w:tc>
        <w:tc>
          <w:tcPr>
            <w:tcW w:w="0" w:type="auto"/>
            <w:vMerge/>
            <w:tcBorders>
              <w:top w:val="nil"/>
              <w:left w:val="single" w:color="cfcfcf" w:sz="5"/>
              <w:bottom w:val="single" w:color="cfcfcf" w:sz="5"/>
              <w:right w:val="single" w:color="cfcfcf" w:sz="5"/>
            </w:tcBorders>
          </w:tcPr>
          <w:p/>
        </w:tc>
      </w:tr>
      <w:tr>
        <w:trPr>
          <w:trHeight w:val="69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әкімдігінің жер қатынастары бөлімі» коммуналдық мемлекеттік мекемесі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Жанатас қаласы, 1 ықшам ауданы, 25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8-726-34 6-39-39</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sarisu@mail.ru </w:t>
            </w:r>
          </w:p>
        </w:tc>
        <w:tc>
          <w:tcPr>
            <w:tcW w:w="0" w:type="auto"/>
            <w:vMerge/>
            <w:tcBorders>
              <w:top w:val="nil"/>
              <w:left w:val="single" w:color="cfcfcf" w:sz="5"/>
              <w:bottom w:val="single" w:color="cfcfcf" w:sz="5"/>
              <w:right w:val="single" w:color="cfcfcf" w:sz="5"/>
            </w:tcBorders>
          </w:tcPr>
          <w:p/>
        </w:tc>
      </w:tr>
      <w:tr>
        <w:trPr>
          <w:trHeight w:val="375"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әкімдігінің жер қатынастары бөлімі» коммуналдық мемлекеттік мекемесі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Желтоқсан көшесі, 28</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43-77-98</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taraz_gorzem@ok.kz</w:t>
            </w:r>
          </w:p>
        </w:tc>
        <w:tc>
          <w:tcPr>
            <w:tcW w:w="0" w:type="auto"/>
            <w:vMerge/>
            <w:tcBorders>
              <w:top w:val="nil"/>
              <w:left w:val="single" w:color="cfcfcf" w:sz="5"/>
              <w:bottom w:val="single" w:color="cfcfcf" w:sz="5"/>
              <w:right w:val="single" w:color="cfcfcf" w:sz="5"/>
            </w:tcBorders>
          </w:tcPr>
          <w:p/>
        </w:tc>
      </w:tr>
    </w:tbl>
    <w:bookmarkStart w:name="z116" w:id="26"/>
    <w:p>
      <w:pPr>
        <w:spacing w:after="0"/>
        <w:ind w:left="0"/>
        <w:jc w:val="both"/>
      </w:pPr>
      <w:r>
        <w:rPr>
          <w:rFonts w:ascii="Times New Roman"/>
          <w:b w:val="false"/>
          <w:i w:val="false"/>
          <w:color w:val="000000"/>
          <w:sz w:val="28"/>
        </w:rPr>
        <w:t>
«Жер учаскелерін қалыптастыру жөніндегі</w:t>
      </w:r>
      <w:r>
        <w:br/>
      </w:r>
      <w:r>
        <w:rPr>
          <w:rFonts w:ascii="Times New Roman"/>
          <w:b w:val="false"/>
          <w:i w:val="false"/>
          <w:color w:val="000000"/>
          <w:sz w:val="28"/>
        </w:rPr>
        <w:t>
      жерге орналастыру жобаларын бекiту»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2 қосымша</w:t>
      </w:r>
    </w:p>
    <w:bookmarkEnd w:id="26"/>
    <w:p>
      <w:pPr>
        <w:spacing w:after="0"/>
        <w:ind w:left="0"/>
        <w:jc w:val="both"/>
      </w:pPr>
      <w:r>
        <w:rPr>
          <w:rFonts w:ascii="Times New Roman"/>
          <w:b w:val="false"/>
          <w:i w:val="false"/>
          <w:color w:val="000000"/>
          <w:sz w:val="28"/>
        </w:rPr>
        <w:t>__________________________________________________</w:t>
      </w:r>
      <w:r>
        <w:br/>
      </w:r>
      <w:r>
        <w:rPr>
          <w:rFonts w:ascii="Times New Roman"/>
          <w:b w:val="false"/>
          <w:i w:val="false"/>
          <w:color w:val="000000"/>
          <w:sz w:val="28"/>
        </w:rPr>
        <w:t xml:space="preserve">
(уәкілетті органның атауы) </w:t>
      </w:r>
      <w:r>
        <w:br/>
      </w:r>
      <w:r>
        <w:rPr>
          <w:rFonts w:ascii="Times New Roman"/>
          <w:b w:val="false"/>
          <w:i w:val="false"/>
          <w:color w:val="000000"/>
          <w:sz w:val="28"/>
        </w:rPr>
        <w:t>
жер қатынастары бойынша уәкілетті органның бастығы</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xml:space="preserve">
(жеке тұлғаның тегі, аты, әкесінің аты </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xml:space="preserve">
не заңды тұлғаның толық атауы) </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xml:space="preserve">
(жеке немесе заңды тұлғаның жеке </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xml:space="preserve">
басын куәландыратын құжаттардың </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xml:space="preserve">
деректемелері, байланыс телефоны, </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xml:space="preserve">
мекенжайы) </w:t>
      </w:r>
    </w:p>
    <w:bookmarkStart w:name="z117" w:id="27"/>
    <w:p>
      <w:pPr>
        <w:spacing w:after="0"/>
        <w:ind w:left="0"/>
        <w:jc w:val="left"/>
      </w:pPr>
      <w:r>
        <w:rPr>
          <w:rFonts w:ascii="Times New Roman"/>
          <w:b/>
          <w:i w:val="false"/>
          <w:color w:val="000000"/>
        </w:rPr>
        <w:t xml:space="preserve"> 
Жер учаскелерін қалыптастыру жөнінде жерге орналастыру жобаларын бекiтуге өтініш</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4"/>
        <w:gridCol w:w="2705"/>
        <w:gridCol w:w="2022"/>
        <w:gridCol w:w="2556"/>
        <w:gridCol w:w="2428"/>
        <w:gridCol w:w="1745"/>
      </w:tblGrid>
      <w:tr>
        <w:trPr>
          <w:trHeight w:val="114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 жобасын құрастырушы - тегі, аты, әкесінің аты немесе заңды тұлғаның толық атауы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құқық беруге өтініш білдірушінің  тегі, аты, әкесінің аты немесе заңды тұлғаның атауы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 жобасының атауы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мекенжайы (орналасқан орны)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сұралу мақсаты және алаңы, га</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 жобасының данасының саны</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Жерге орналастыру жобасы әзірленді: мемлекет жер учаскесіне жеке меншік құқығын немесе жер пайдалану құқығын берген кезде, жер учаскесінің сәйкестендіру сипаттамалары өзгерген жағдайда (қажеттісін сызу)</w:t>
      </w:r>
    </w:p>
    <w:p>
      <w:pPr>
        <w:spacing w:after="0"/>
        <w:ind w:left="0"/>
        <w:jc w:val="both"/>
      </w:pPr>
      <w:r>
        <w:rPr>
          <w:rFonts w:ascii="Times New Roman"/>
          <w:b w:val="false"/>
          <w:i w:val="false"/>
          <w:color w:val="000000"/>
          <w:sz w:val="28"/>
        </w:rPr>
        <w:t>      Күні __________ Өтініш беруші____________________________</w:t>
      </w:r>
      <w:r>
        <w:br/>
      </w:r>
      <w:r>
        <w:rPr>
          <w:rFonts w:ascii="Times New Roman"/>
          <w:b w:val="false"/>
          <w:i w:val="false"/>
          <w:color w:val="000000"/>
          <w:sz w:val="28"/>
        </w:rPr>
        <w:t>
      (жеке немесе заңды тұлғаның не</w:t>
      </w:r>
      <w:r>
        <w:br/>
      </w:r>
      <w:r>
        <w:rPr>
          <w:rFonts w:ascii="Times New Roman"/>
          <w:b w:val="false"/>
          <w:i w:val="false"/>
          <w:color w:val="000000"/>
          <w:sz w:val="28"/>
        </w:rPr>
        <w:t>
      ________________________________</w:t>
      </w:r>
      <w:r>
        <w:br/>
      </w:r>
      <w:r>
        <w:rPr>
          <w:rFonts w:ascii="Times New Roman"/>
          <w:b w:val="false"/>
          <w:i w:val="false"/>
          <w:color w:val="000000"/>
          <w:sz w:val="28"/>
        </w:rPr>
        <w:t>
      уәкілетті тұлғаның тегі, аты, әкесінің аты,</w:t>
      </w:r>
      <w:r>
        <w:br/>
      </w:r>
      <w:r>
        <w:rPr>
          <w:rFonts w:ascii="Times New Roman"/>
          <w:b w:val="false"/>
          <w:i w:val="false"/>
          <w:color w:val="000000"/>
          <w:sz w:val="28"/>
        </w:rPr>
        <w:t>
      _________________________________</w:t>
      </w:r>
      <w:r>
        <w:br/>
      </w:r>
      <w:r>
        <w:rPr>
          <w:rFonts w:ascii="Times New Roman"/>
          <w:b w:val="false"/>
          <w:i w:val="false"/>
          <w:color w:val="000000"/>
          <w:sz w:val="28"/>
        </w:rPr>
        <w:t>
      қолы)</w:t>
      </w:r>
    </w:p>
    <w:bookmarkStart w:name="z118" w:id="28"/>
    <w:p>
      <w:pPr>
        <w:spacing w:after="0"/>
        <w:ind w:left="0"/>
        <w:jc w:val="both"/>
      </w:pPr>
      <w:r>
        <w:rPr>
          <w:rFonts w:ascii="Times New Roman"/>
          <w:b w:val="false"/>
          <w:i w:val="false"/>
          <w:color w:val="000000"/>
          <w:sz w:val="28"/>
        </w:rPr>
        <w:t>
«Жер учаскелерін қалыптастыру жөніндегі</w:t>
      </w:r>
      <w:r>
        <w:br/>
      </w:r>
      <w:r>
        <w:rPr>
          <w:rFonts w:ascii="Times New Roman"/>
          <w:b w:val="false"/>
          <w:i w:val="false"/>
          <w:color w:val="000000"/>
          <w:sz w:val="28"/>
        </w:rPr>
        <w:t>
      жерге орналастыру жобаларын бекiту»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3 қосымша</w:t>
      </w:r>
    </w:p>
    <w:bookmarkEnd w:id="28"/>
    <w:p>
      <w:pPr>
        <w:spacing w:after="0"/>
        <w:ind w:left="0"/>
        <w:jc w:val="left"/>
      </w:pPr>
      <w:r>
        <w:rPr>
          <w:rFonts w:ascii="Times New Roman"/>
          <w:b/>
          <w:i w:val="false"/>
          <w:color w:val="000000"/>
        </w:rPr>
        <w:t xml:space="preserve"> Мемлекеттік қызмет көрсету жөніндегі жергілікті атқарушы органдардың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8"/>
        <w:gridCol w:w="2015"/>
        <w:gridCol w:w="1956"/>
        <w:gridCol w:w="2129"/>
        <w:gridCol w:w="3542"/>
      </w:tblGrid>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қаланың, (астананың), ауданның (облыстық маңызы бар қаланың) жер қатынастары саласындағы уәкілетті органның қызметін ұйымдастыруға жауапты мемлекеттік мекемесінің атауы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көрсетуге жауапты тұлға</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мекенжайы</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әкімінің аппараты» коммуналдық мемлекеттік мекемесі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көшесі, 125</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 ұсынуды талдау бөлімінің меңгерушісі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8-7262-43-36-13, 43-34-54</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akim_@zhambyl.kz</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Тараз қаласы әкімінің аппараты» коммуналдық мемлекеттік мекемесі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Сулейманов көшесі, 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8-7262-56-04-96</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gorakim@zhambyl.kz</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 Әкімінің аппараты» коммуналдық мемлекеттік мекемесі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Байзак ауданы, Сарыкемер ауылы, Байзак батыр көшесі, 107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8-7263-72-10-96</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baizak_akimat@mail.ru</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Жамбыл ауданы Әкімінің аппараты» коммуналдық мемлекеттік мекемесі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Аса ауылы, Абай көшесі, 123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8-7263-32-14-81, 32-12-17</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zhambul_asa_akimat@mail.ru</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әкімінің аппараты» коммуналдық мемлекеттік мекемесі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Б. Момышұлы ауылы, Жамбыл көшесі, 12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8-7263-52-12-82, 52-03-96</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akim_gualin@mail.ru</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Әкімінің аппараты» коммуналдық мемлекеттік мекемесі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Кордай ауылы, Төле би көшесі, 106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8-7263-62-11-19</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akimat_k@mail.ru</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Әкімінің аппараты» коммуналдық мемлекеттік мекемесі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Меркі ауылы, Смаилов көшесі, 169</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8-7263-22-13-66</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merke-kz@mail.kz</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 Әкімінің аппараты» коммуналдық мемлекеттік мекемесі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 Мойынқұм ауылы, Аманкелді көшесі, 147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8-7264-22-13-44</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www.moinkum-akim.kz</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ауданы әкімінің аппараты» коммуналдық мемлекеттік мекемесі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Тұрар Рысқұлов ауданы, Қулан ауылы, Жібек жолы көшесі,69</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8-7563-12-23-45</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kulan2008@mail.ru</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Сарысу ауданы әкімінің аппараты» коммуналдық мемлекеттік мекемесі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Жаңатас қаласы, 2-ші ықшам аудан, Бейбітшілік көшесі, 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8-7263-46-22-23</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zhandos_sarisu.akimat@mail.ru</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әкімінің аппараты» коммуналдық мемлекеттік мекемесі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Қаратау қаласы, Достық алаңы, 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8-7264-46-12-60</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akim_talac@mail.ru</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әкімінің аппараты» коммуналдық мемлекеттік мекемесі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Төле би ауылы, Төле би, 274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8-1263-82-37-77</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shy_apparat@mail.ru</w:t>
            </w:r>
          </w:p>
        </w:tc>
      </w:tr>
    </w:tbl>
    <w:bookmarkStart w:name="z119" w:id="29"/>
    <w:p>
      <w:pPr>
        <w:spacing w:after="0"/>
        <w:ind w:left="0"/>
        <w:jc w:val="both"/>
      </w:pPr>
      <w:r>
        <w:rPr>
          <w:rFonts w:ascii="Times New Roman"/>
          <w:b w:val="false"/>
          <w:i w:val="false"/>
          <w:color w:val="000000"/>
          <w:sz w:val="28"/>
        </w:rPr>
        <w:t>
      Жамбыл облысы әкімдігінің</w:t>
      </w:r>
      <w:r>
        <w:br/>
      </w:r>
      <w:r>
        <w:rPr>
          <w:rFonts w:ascii="Times New Roman"/>
          <w:b w:val="false"/>
          <w:i w:val="false"/>
          <w:color w:val="000000"/>
          <w:sz w:val="28"/>
        </w:rPr>
        <w:t>
      2013 жылғы 30 қаңтардағы</w:t>
      </w:r>
      <w:r>
        <w:br/>
      </w:r>
      <w:r>
        <w:rPr>
          <w:rFonts w:ascii="Times New Roman"/>
          <w:b w:val="false"/>
          <w:i w:val="false"/>
          <w:color w:val="000000"/>
          <w:sz w:val="28"/>
        </w:rPr>
        <w:t>
      № 32 қаулысымен бекітілген</w:t>
      </w:r>
    </w:p>
    <w:bookmarkEnd w:id="29"/>
    <w:p>
      <w:pPr>
        <w:spacing w:after="0"/>
        <w:ind w:left="0"/>
        <w:jc w:val="left"/>
      </w:pPr>
      <w:r>
        <w:rPr>
          <w:rFonts w:ascii="Times New Roman"/>
          <w:b/>
          <w:i w:val="false"/>
          <w:color w:val="000000"/>
        </w:rPr>
        <w:t xml:space="preserve"> «Жер учаскесінің нысаналы мақсатын өзгертуге шешім беру» мемлекеттік қызмет көрсету регламенті 1. Жалпы ережелер</w:t>
      </w:r>
    </w:p>
    <w:bookmarkStart w:name="z120" w:id="30"/>
    <w:p>
      <w:pPr>
        <w:spacing w:after="0"/>
        <w:ind w:left="0"/>
        <w:jc w:val="both"/>
      </w:pPr>
      <w:r>
        <w:rPr>
          <w:rFonts w:ascii="Times New Roman"/>
          <w:b w:val="false"/>
          <w:i w:val="false"/>
          <w:color w:val="000000"/>
          <w:sz w:val="28"/>
        </w:rPr>
        <w:t>
      1. «Жер учаскесінің нысаналы мақсатын өзгертуге шешім беру» мемлекеттік қызметін (бұдан әрі – мемлекеттік қызмет) жер учаскесінің орналасқан жері бойынша жер қатынастары саласындағы функцияларды жүзеге асыратын,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жергілікті атқарушы органдары (бұдан әрі – жергілікті атқарушы орган)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w:t>
      </w:r>
      <w:r>
        <w:br/>
      </w:r>
      <w:r>
        <w:rPr>
          <w:rFonts w:ascii="Times New Roman"/>
          <w:b w:val="false"/>
          <w:i w:val="false"/>
          <w:color w:val="000000"/>
          <w:sz w:val="28"/>
        </w:rPr>
        <w:t>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2003 жылғы 20 маусымдағы Жер кодексінің </w:t>
      </w:r>
      <w:r>
        <w:rPr>
          <w:rFonts w:ascii="Times New Roman"/>
          <w:b w:val="false"/>
          <w:i w:val="false"/>
          <w:color w:val="000000"/>
          <w:sz w:val="28"/>
        </w:rPr>
        <w:t>49-1-бабының</w:t>
      </w:r>
      <w:r>
        <w:rPr>
          <w:rFonts w:ascii="Times New Roman"/>
          <w:b w:val="false"/>
          <w:i w:val="false"/>
          <w:color w:val="000000"/>
          <w:sz w:val="28"/>
        </w:rPr>
        <w:t xml:space="preserve"> негізінде көрсетіледі. </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w:t>
      </w:r>
      <w:r>
        <w:br/>
      </w:r>
      <w:r>
        <w:rPr>
          <w:rFonts w:ascii="Times New Roman"/>
          <w:b w:val="false"/>
          <w:i w:val="false"/>
          <w:color w:val="000000"/>
          <w:sz w:val="28"/>
        </w:rPr>
        <w:t>
</w:t>
      </w:r>
      <w:r>
        <w:rPr>
          <w:rFonts w:ascii="Times New Roman"/>
          <w:b w:val="false"/>
          <w:i w:val="false"/>
          <w:color w:val="000000"/>
          <w:sz w:val="28"/>
        </w:rPr>
        <w:t>
      1) жергілікті атқарушы органның стенділерінде және бұқаралық ақпарат құралдарында мемлекеттік және орыс тілдерінде жарияланады;</w:t>
      </w:r>
      <w:r>
        <w:br/>
      </w:r>
      <w:r>
        <w:rPr>
          <w:rFonts w:ascii="Times New Roman"/>
          <w:b w:val="false"/>
          <w:i w:val="false"/>
          <w:color w:val="000000"/>
          <w:sz w:val="28"/>
        </w:rPr>
        <w:t>
</w:t>
      </w:r>
      <w:r>
        <w:rPr>
          <w:rFonts w:ascii="Times New Roman"/>
          <w:b w:val="false"/>
          <w:i w:val="false"/>
          <w:color w:val="000000"/>
          <w:sz w:val="28"/>
        </w:rPr>
        <w:t xml:space="preserve">
      2) «Жамбыл облысы әкімдігінің жер қатынастары басқармасы» коммуналдық мемлекеттік мекемесінің интернет-ресурсында орналастырылады (бұдан әрі - Басқарма): </w:t>
      </w:r>
      <w:r>
        <w:rPr>
          <w:rFonts w:ascii="Times New Roman"/>
          <w:b w:val="false"/>
          <w:i w:val="false"/>
          <w:color w:val="000000"/>
          <w:sz w:val="28"/>
          <w:u w:val="single"/>
        </w:rPr>
        <w:t>yzo.zhambul.gov.kz</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қағаз тасымалдағыштағы жер учаскесінің пайдалану мақсатын өзгертуге шешім (бұдан әрі – шешім) немесе бас тарту себебтерін көрсете отырып, қызмет көрсетуден бас тарту туралы уәжделген жазбаша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алушы осы регламенттің </w:t>
      </w:r>
      <w:r>
        <w:rPr>
          <w:rFonts w:ascii="Times New Roman"/>
          <w:b w:val="false"/>
          <w:i w:val="false"/>
          <w:color w:val="000000"/>
          <w:sz w:val="28"/>
        </w:rPr>
        <w:t>11-тармағында</w:t>
      </w:r>
      <w:r>
        <w:rPr>
          <w:rFonts w:ascii="Times New Roman"/>
          <w:b w:val="false"/>
          <w:i w:val="false"/>
          <w:color w:val="000000"/>
          <w:sz w:val="28"/>
        </w:rPr>
        <w:t>  көрсетілген құжаттарды тапсырған сәттен бастап күнтізбелік – 37 күн;</w:t>
      </w:r>
      <w:r>
        <w:br/>
      </w:r>
      <w:r>
        <w:rPr>
          <w:rFonts w:ascii="Times New Roman"/>
          <w:b w:val="false"/>
          <w:i w:val="false"/>
          <w:color w:val="000000"/>
          <w:sz w:val="28"/>
        </w:rPr>
        <w:t>
</w:t>
      </w:r>
      <w:r>
        <w:rPr>
          <w:rFonts w:ascii="Times New Roman"/>
          <w:b w:val="false"/>
          <w:i w:val="false"/>
          <w:color w:val="000000"/>
          <w:sz w:val="28"/>
        </w:rPr>
        <w:t>
      2) құжаттарды тапсыру және алу кезінде кезекте күтудің рұқсат берілген ең көп уақыты – 30 минут;</w:t>
      </w:r>
      <w:r>
        <w:br/>
      </w:r>
      <w:r>
        <w:rPr>
          <w:rFonts w:ascii="Times New Roman"/>
          <w:b w:val="false"/>
          <w:i w:val="false"/>
          <w:color w:val="000000"/>
          <w:sz w:val="28"/>
        </w:rPr>
        <w:t>
</w:t>
      </w:r>
      <w:r>
        <w:rPr>
          <w:rFonts w:ascii="Times New Roman"/>
          <w:b w:val="false"/>
          <w:i w:val="false"/>
          <w:color w:val="000000"/>
          <w:sz w:val="28"/>
        </w:rPr>
        <w:t>
      3) құжаттарды тапсыру және алу кезінде қызмет көрсетудің рұқсат берілген ең көп уақыты – 30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Жергілікті атқарушы органның жұмыс кестесі: күнделікті, дүйсенбіден жұма күнін қоса алғанда, сағат 13-00-ден 15-00-ге дейінгі түскі үзіліспен сағат 9-00-ден 19-00-ге дейін көрсетіледі, демалыс күндері: сенбі, жексенбі және </w:t>
      </w:r>
      <w:r>
        <w:rPr>
          <w:rFonts w:ascii="Times New Roman"/>
          <w:b w:val="false"/>
          <w:i w:val="false"/>
          <w:color w:val="000000"/>
          <w:sz w:val="28"/>
        </w:rPr>
        <w:t>«Қазақстан Республикасындағы мерекелер туралы»</w:t>
      </w:r>
      <w:r>
        <w:rPr>
          <w:rFonts w:ascii="Times New Roman"/>
          <w:b w:val="false"/>
          <w:i w:val="false"/>
          <w:color w:val="000000"/>
          <w:sz w:val="28"/>
        </w:rPr>
        <w:t xml:space="preserve"> 2001 жылғы 13 желтоқсандағы Қазақстан Республикасының Заңына сәйкес мереке күндері.</w:t>
      </w:r>
      <w:r>
        <w:br/>
      </w:r>
      <w:r>
        <w:rPr>
          <w:rFonts w:ascii="Times New Roman"/>
          <w:b w:val="false"/>
          <w:i w:val="false"/>
          <w:color w:val="000000"/>
          <w:sz w:val="28"/>
        </w:rPr>
        <w:t>
      Құжаттарды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жергілікті атқарушы органның ғимаратында көрсетіледі. Залда анықтама бюросы, күту орындары, толтырылған бланк үлгілері бар ақпараттық стенділер, өтініш бланкілері бар тағандар орналастырылады, физикалық мүмкіндігі шектеулі адамдар үшін жағдайлар (пандус, лифт) көзделген.</w:t>
      </w:r>
    </w:p>
    <w:bookmarkEnd w:id="30"/>
    <w:bookmarkStart w:name="z135" w:id="31"/>
    <w:p>
      <w:pPr>
        <w:spacing w:after="0"/>
        <w:ind w:left="0"/>
        <w:jc w:val="left"/>
      </w:pPr>
      <w:r>
        <w:rPr>
          <w:rFonts w:ascii="Times New Roman"/>
          <w:b/>
          <w:i w:val="false"/>
          <w:color w:val="000000"/>
        </w:rPr>
        <w:t xml:space="preserve"> 
2. Мемлекеттік қызметті көрсету тәртібі</w:t>
      </w:r>
    </w:p>
    <w:bookmarkEnd w:id="31"/>
    <w:bookmarkStart w:name="z136" w:id="32"/>
    <w:p>
      <w:pPr>
        <w:spacing w:after="0"/>
        <w:ind w:left="0"/>
        <w:jc w:val="both"/>
      </w:pPr>
      <w:r>
        <w:rPr>
          <w:rFonts w:ascii="Times New Roman"/>
          <w:b w:val="false"/>
          <w:i w:val="false"/>
          <w:color w:val="000000"/>
          <w:sz w:val="28"/>
        </w:rPr>
        <w:t>
      11. Мемлекеттік қызметті алу үшін мынадай құжаттарды ұсыну қажет:</w:t>
      </w:r>
      <w:r>
        <w:br/>
      </w:r>
      <w:r>
        <w:rPr>
          <w:rFonts w:ascii="Times New Roman"/>
          <w:b w:val="false"/>
          <w:i w:val="false"/>
          <w:color w:val="000000"/>
          <w:sz w:val="28"/>
        </w:rPr>
        <w:t>
</w:t>
      </w:r>
      <w:r>
        <w:rPr>
          <w:rFonts w:ascii="Times New Roman"/>
          <w:b w:val="false"/>
          <w:i w:val="false"/>
          <w:color w:val="000000"/>
          <w:sz w:val="28"/>
        </w:rPr>
        <w:t>
      1)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2) жер учаскесіне құқықты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3) жер учаскесіне сәйкестендіру құжатының көшірмесі;</w:t>
      </w:r>
      <w:r>
        <w:br/>
      </w:r>
      <w:r>
        <w:rPr>
          <w:rFonts w:ascii="Times New Roman"/>
          <w:b w:val="false"/>
          <w:i w:val="false"/>
          <w:color w:val="000000"/>
          <w:sz w:val="28"/>
        </w:rPr>
        <w:t>
</w:t>
      </w:r>
      <w:r>
        <w:rPr>
          <w:rFonts w:ascii="Times New Roman"/>
          <w:b w:val="false"/>
          <w:i w:val="false"/>
          <w:color w:val="000000"/>
          <w:sz w:val="28"/>
        </w:rPr>
        <w:t>
      4) салықтық қарыздың жоқтығы туралы салық органдарынан анықтама;</w:t>
      </w:r>
      <w:r>
        <w:br/>
      </w:r>
      <w:r>
        <w:rPr>
          <w:rFonts w:ascii="Times New Roman"/>
          <w:b w:val="false"/>
          <w:i w:val="false"/>
          <w:color w:val="000000"/>
          <w:sz w:val="28"/>
        </w:rPr>
        <w:t>
</w:t>
      </w:r>
      <w:r>
        <w:rPr>
          <w:rFonts w:ascii="Times New Roman"/>
          <w:b w:val="false"/>
          <w:i w:val="false"/>
          <w:color w:val="000000"/>
          <w:sz w:val="28"/>
        </w:rPr>
        <w:t>
      5) жер учаскесіне ауыртпалықтардың жоқтығы туралы әділет органдарынан анықтама;</w:t>
      </w:r>
      <w:r>
        <w:br/>
      </w:r>
      <w:r>
        <w:rPr>
          <w:rFonts w:ascii="Times New Roman"/>
          <w:b w:val="false"/>
          <w:i w:val="false"/>
          <w:color w:val="000000"/>
          <w:sz w:val="28"/>
        </w:rPr>
        <w:t>
</w:t>
      </w:r>
      <w:r>
        <w:rPr>
          <w:rFonts w:ascii="Times New Roman"/>
          <w:b w:val="false"/>
          <w:i w:val="false"/>
          <w:color w:val="000000"/>
          <w:sz w:val="28"/>
        </w:rPr>
        <w:t>
      6) жер учаскесінің кадастрлық (бағалау) құнын анықтау актісі (қажет болғанда);</w:t>
      </w:r>
      <w:r>
        <w:br/>
      </w:r>
      <w:r>
        <w:rPr>
          <w:rFonts w:ascii="Times New Roman"/>
          <w:b w:val="false"/>
          <w:i w:val="false"/>
          <w:color w:val="000000"/>
          <w:sz w:val="28"/>
        </w:rPr>
        <w:t>
</w:t>
      </w:r>
      <w:r>
        <w:rPr>
          <w:rFonts w:ascii="Times New Roman"/>
          <w:b w:val="false"/>
          <w:i w:val="false"/>
          <w:color w:val="000000"/>
          <w:sz w:val="28"/>
        </w:rPr>
        <w:t>
      7) елді мекеннің бас жоспарына сәйкес құрылыс объектілерін салған жағдайда, жылжымайтын мүліктердің әр бұрынғы меншік иесімен жер учаскесін сатып алу бойынша жасалған келісім шарттың көшірмелері (қажет болғанда);</w:t>
      </w:r>
      <w:r>
        <w:br/>
      </w:r>
      <w:r>
        <w:rPr>
          <w:rFonts w:ascii="Times New Roman"/>
          <w:b w:val="false"/>
          <w:i w:val="false"/>
          <w:color w:val="000000"/>
          <w:sz w:val="28"/>
        </w:rPr>
        <w:t>
</w:t>
      </w:r>
      <w:r>
        <w:rPr>
          <w:rFonts w:ascii="Times New Roman"/>
          <w:b w:val="false"/>
          <w:i w:val="false"/>
          <w:color w:val="000000"/>
          <w:sz w:val="28"/>
        </w:rPr>
        <w:t>
      8) жылжымайтын мүлік объектісіне құқықты куәландыратын құжаттың көшірмесі (қажет болғанда);</w:t>
      </w:r>
      <w:r>
        <w:br/>
      </w:r>
      <w:r>
        <w:rPr>
          <w:rFonts w:ascii="Times New Roman"/>
          <w:b w:val="false"/>
          <w:i w:val="false"/>
          <w:color w:val="000000"/>
          <w:sz w:val="28"/>
        </w:rPr>
        <w:t>
</w:t>
      </w:r>
      <w:r>
        <w:rPr>
          <w:rFonts w:ascii="Times New Roman"/>
          <w:b w:val="false"/>
          <w:i w:val="false"/>
          <w:color w:val="000000"/>
          <w:sz w:val="28"/>
        </w:rPr>
        <w:t>
      9) жылжымайтын мүлік объектісінің техникалық төлқұжаты (қажет болғанда);</w:t>
      </w:r>
      <w:r>
        <w:br/>
      </w:r>
      <w:r>
        <w:rPr>
          <w:rFonts w:ascii="Times New Roman"/>
          <w:b w:val="false"/>
          <w:i w:val="false"/>
          <w:color w:val="000000"/>
          <w:sz w:val="28"/>
        </w:rPr>
        <w:t>
</w:t>
      </w:r>
      <w:r>
        <w:rPr>
          <w:rFonts w:ascii="Times New Roman"/>
          <w:b w:val="false"/>
          <w:i w:val="false"/>
          <w:color w:val="000000"/>
          <w:sz w:val="28"/>
        </w:rPr>
        <w:t>
      10) мемлекеттік қызмет алушының жеке басын куәландыратын құжаттың көшірмесі не мемлекеттік қызмет алушының атынан берілген сенімхаттың және сенім білдірілген тұлғаның жеке басын куәландыратын құжаттың көшірмесі – жеке тұлғаға;</w:t>
      </w:r>
      <w:r>
        <w:br/>
      </w:r>
      <w:r>
        <w:rPr>
          <w:rFonts w:ascii="Times New Roman"/>
          <w:b w:val="false"/>
          <w:i w:val="false"/>
          <w:color w:val="000000"/>
          <w:sz w:val="28"/>
        </w:rPr>
        <w:t>
</w:t>
      </w:r>
      <w:r>
        <w:rPr>
          <w:rFonts w:ascii="Times New Roman"/>
          <w:b w:val="false"/>
          <w:i w:val="false"/>
          <w:color w:val="000000"/>
          <w:sz w:val="28"/>
        </w:rPr>
        <w:t>
      11) заңды тұлғанын мемлекеттік тіркелуі туралы куәлігі, заңды тұлғаның өкілеттігін куәландыратын құжат және мемлекеттік қызмет алушының жеке басын куәландыратын құжаттың көшірмесі – заңды тұлғаларға;</w:t>
      </w:r>
      <w:r>
        <w:br/>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қайтарылады.</w:t>
      </w:r>
      <w:r>
        <w:br/>
      </w:r>
      <w:r>
        <w:rPr>
          <w:rFonts w:ascii="Times New Roman"/>
          <w:b w:val="false"/>
          <w:i w:val="false"/>
          <w:color w:val="000000"/>
          <w:sz w:val="28"/>
        </w:rPr>
        <w:t>
</w:t>
      </w:r>
      <w:r>
        <w:rPr>
          <w:rFonts w:ascii="Times New Roman"/>
          <w:b w:val="false"/>
          <w:i w:val="false"/>
          <w:color w:val="000000"/>
          <w:sz w:val="28"/>
        </w:rPr>
        <w:t>
      12. Өтініш бланкілері мекенжайлары және телефондары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жергілікті атқарушы органның кеңсе қызметкерлерімен беріледі.</w:t>
      </w:r>
      <w:r>
        <w:br/>
      </w:r>
      <w:r>
        <w:rPr>
          <w:rFonts w:ascii="Times New Roman"/>
          <w:b w:val="false"/>
          <w:i w:val="false"/>
          <w:color w:val="000000"/>
          <w:sz w:val="28"/>
        </w:rPr>
        <w:t>
</w:t>
      </w:r>
      <w:r>
        <w:rPr>
          <w:rFonts w:ascii="Times New Roman"/>
          <w:b w:val="false"/>
          <w:i w:val="false"/>
          <w:color w:val="000000"/>
          <w:sz w:val="28"/>
        </w:rPr>
        <w:t>
      13. Құжаттарды қабылдау осы регламенттің </w:t>
      </w:r>
      <w:r>
        <w:rPr>
          <w:rFonts w:ascii="Times New Roman"/>
          <w:b w:val="false"/>
          <w:i w:val="false"/>
          <w:color w:val="000000"/>
          <w:sz w:val="28"/>
        </w:rPr>
        <w:t>1-қосымшасында</w:t>
      </w:r>
      <w:r>
        <w:rPr>
          <w:rFonts w:ascii="Times New Roman"/>
          <w:b w:val="false"/>
          <w:i w:val="false"/>
          <w:color w:val="000000"/>
          <w:sz w:val="28"/>
        </w:rPr>
        <w:t>  көрсетілген мекенжайлары бойынша жергілікті атқарушы органның уәкілетті тұлғасымен жүзеге асырылады.</w:t>
      </w:r>
      <w:r>
        <w:br/>
      </w:r>
      <w:r>
        <w:rPr>
          <w:rFonts w:ascii="Times New Roman"/>
          <w:b w:val="false"/>
          <w:i w:val="false"/>
          <w:color w:val="000000"/>
          <w:sz w:val="28"/>
        </w:rPr>
        <w:t>
</w:t>
      </w:r>
      <w:r>
        <w:rPr>
          <w:rFonts w:ascii="Times New Roman"/>
          <w:b w:val="false"/>
          <w:i w:val="false"/>
          <w:color w:val="000000"/>
          <w:sz w:val="28"/>
        </w:rPr>
        <w:t>
      14. Жергілікті атқарушы органның кеңсе қызметкерімен мемлекеттік қызмет алушыға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қабылдағаны туралы қолхат беріледі, онда:</w:t>
      </w:r>
      <w:r>
        <w:br/>
      </w:r>
      <w:r>
        <w:rPr>
          <w:rFonts w:ascii="Times New Roman"/>
          <w:b w:val="false"/>
          <w:i w:val="false"/>
          <w:color w:val="000000"/>
          <w:sz w:val="28"/>
        </w:rPr>
        <w:t>
</w:t>
      </w:r>
      <w:r>
        <w:rPr>
          <w:rFonts w:ascii="Times New Roman"/>
          <w:b w:val="false"/>
          <w:i w:val="false"/>
          <w:color w:val="000000"/>
          <w:sz w:val="28"/>
        </w:rPr>
        <w:t>
      1) өтініштің нөмірі және қабылданған күні;</w:t>
      </w:r>
      <w:r>
        <w:br/>
      </w:r>
      <w:r>
        <w:rPr>
          <w:rFonts w:ascii="Times New Roman"/>
          <w:b w:val="false"/>
          <w:i w:val="false"/>
          <w:color w:val="000000"/>
          <w:sz w:val="28"/>
        </w:rPr>
        <w:t>
</w:t>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үшін өтінішті қабылдаған тұлғаның тегі, аты, әкесінің аты мен лауазымы көрсетіледі.</w:t>
      </w:r>
      <w:r>
        <w:br/>
      </w:r>
      <w:r>
        <w:rPr>
          <w:rFonts w:ascii="Times New Roman"/>
          <w:b w:val="false"/>
          <w:i w:val="false"/>
          <w:color w:val="000000"/>
          <w:sz w:val="28"/>
        </w:rPr>
        <w:t>
</w:t>
      </w:r>
      <w:r>
        <w:rPr>
          <w:rFonts w:ascii="Times New Roman"/>
          <w:b w:val="false"/>
          <w:i w:val="false"/>
          <w:color w:val="000000"/>
          <w:sz w:val="28"/>
        </w:rPr>
        <w:t>
      15. Шешім мемлекеттік қызмет алушының жеке өзіне немесе сенімхат бойынша уәкілетті тұлғаға беріледі.</w:t>
      </w:r>
      <w:r>
        <w:br/>
      </w:r>
      <w:r>
        <w:rPr>
          <w:rFonts w:ascii="Times New Roman"/>
          <w:b w:val="false"/>
          <w:i w:val="false"/>
          <w:color w:val="000000"/>
          <w:sz w:val="28"/>
        </w:rPr>
        <w:t>
</w:t>
      </w:r>
      <w:r>
        <w:rPr>
          <w:rFonts w:ascii="Times New Roman"/>
          <w:b w:val="false"/>
          <w:i w:val="false"/>
          <w:color w:val="000000"/>
          <w:sz w:val="28"/>
        </w:rPr>
        <w:t>
      16. Құқықтық режимі, жер учаскесінің санатқа тиесілігі және жерді аймақтарға бөлуге сәйкес рұқсат етілген пайдалану негізінде нысаналы мақсатын өзгертуге рұқсат беру мүмкін емес болған жағдайда мемлекеттік қызмет көрсетуден бас тартылады.</w:t>
      </w:r>
      <w:r>
        <w:br/>
      </w:r>
      <w:r>
        <w:rPr>
          <w:rFonts w:ascii="Times New Roman"/>
          <w:b w:val="false"/>
          <w:i w:val="false"/>
          <w:color w:val="000000"/>
          <w:sz w:val="28"/>
        </w:rPr>
        <w:t>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тиісті құжаттар толық ұсынылмаған жағдайда жергілікті атқарушы орган мемлекеттік қызмет алушының құжаттарды тапсырған күнінен бастап екі жұмыс күнінен аспайтын уақытта мемлекеттік қызметті көрсетуден бас тарту жөнінде жазбаша хабардар етеді.</w:t>
      </w:r>
      <w:r>
        <w:br/>
      </w:r>
      <w:r>
        <w:rPr>
          <w:rFonts w:ascii="Times New Roman"/>
          <w:b w:val="false"/>
          <w:i w:val="false"/>
          <w:color w:val="000000"/>
          <w:sz w:val="28"/>
        </w:rPr>
        <w:t>
      Жергілікті атқарушы орган белгіленген мерзімде мемлекеттік қызмет алушыға бекiтілген шешім немесе қызмет беруден бас тарту туралы уәжделген жауап бермеген жағдайда, онда беру мерзімінің өткен күнінен бастап шешім берілді деп есептеледі.</w:t>
      </w:r>
    </w:p>
    <w:bookmarkEnd w:id="32"/>
    <w:bookmarkStart w:name="z158" w:id="33"/>
    <w:p>
      <w:pPr>
        <w:spacing w:after="0"/>
        <w:ind w:left="0"/>
        <w:jc w:val="left"/>
      </w:pPr>
      <w:r>
        <w:rPr>
          <w:rFonts w:ascii="Times New Roman"/>
          <w:b/>
          <w:i w:val="false"/>
          <w:color w:val="000000"/>
        </w:rPr>
        <w:t xml:space="preserve"> 
3. Жұмыс қағидаттары</w:t>
      </w:r>
    </w:p>
    <w:bookmarkEnd w:id="33"/>
    <w:bookmarkStart w:name="z159" w:id="34"/>
    <w:p>
      <w:pPr>
        <w:spacing w:after="0"/>
        <w:ind w:left="0"/>
        <w:jc w:val="both"/>
      </w:pPr>
      <w:r>
        <w:rPr>
          <w:rFonts w:ascii="Times New Roman"/>
          <w:b w:val="false"/>
          <w:i w:val="false"/>
          <w:color w:val="000000"/>
          <w:sz w:val="28"/>
        </w:rPr>
        <w:t>
      17. Жергілікті атқарушы органның қызметі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құқықтарын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борышты атқару кезінде заңдылықты сақтау;</w:t>
      </w:r>
      <w:r>
        <w:br/>
      </w:r>
      <w:r>
        <w:rPr>
          <w:rFonts w:ascii="Times New Roman"/>
          <w:b w:val="false"/>
          <w:i w:val="false"/>
          <w:color w:val="000000"/>
          <w:sz w:val="28"/>
        </w:rPr>
        <w:t>
</w:t>
      </w:r>
      <w:r>
        <w:rPr>
          <w:rFonts w:ascii="Times New Roman"/>
          <w:b w:val="false"/>
          <w:i w:val="false"/>
          <w:color w:val="000000"/>
          <w:sz w:val="28"/>
        </w:rPr>
        <w:t>
      3) сыпайылық;</w:t>
      </w:r>
      <w:r>
        <w:br/>
      </w:r>
      <w:r>
        <w:rPr>
          <w:rFonts w:ascii="Times New Roman"/>
          <w:b w:val="false"/>
          <w:i w:val="false"/>
          <w:color w:val="000000"/>
          <w:sz w:val="28"/>
        </w:rPr>
        <w:t>
</w:t>
      </w:r>
      <w:r>
        <w:rPr>
          <w:rFonts w:ascii="Times New Roman"/>
          <w:b w:val="false"/>
          <w:i w:val="false"/>
          <w:color w:val="000000"/>
          <w:sz w:val="28"/>
        </w:rPr>
        <w:t>
      4) түбегейлі және толық ақпарат беру;</w:t>
      </w:r>
      <w:r>
        <w:br/>
      </w:r>
      <w:r>
        <w:rPr>
          <w:rFonts w:ascii="Times New Roman"/>
          <w:b w:val="false"/>
          <w:i w:val="false"/>
          <w:color w:val="000000"/>
          <w:sz w:val="28"/>
        </w:rPr>
        <w:t>
</w:t>
      </w:r>
      <w:r>
        <w:rPr>
          <w:rFonts w:ascii="Times New Roman"/>
          <w:b w:val="false"/>
          <w:i w:val="false"/>
          <w:color w:val="000000"/>
          <w:sz w:val="28"/>
        </w:rPr>
        <w:t>
      5) ақпаратты қорғау және құпиялылықты сақтау;</w:t>
      </w:r>
      <w:r>
        <w:br/>
      </w:r>
      <w:r>
        <w:rPr>
          <w:rFonts w:ascii="Times New Roman"/>
          <w:b w:val="false"/>
          <w:i w:val="false"/>
          <w:color w:val="000000"/>
          <w:sz w:val="28"/>
        </w:rPr>
        <w:t>
</w:t>
      </w:r>
      <w:r>
        <w:rPr>
          <w:rFonts w:ascii="Times New Roman"/>
          <w:b w:val="false"/>
          <w:i w:val="false"/>
          <w:color w:val="000000"/>
          <w:sz w:val="28"/>
        </w:rPr>
        <w:t>
      6) белгіленген мерзімде мемлекеттік қызмет алушы алмаған құжаттардың сақталуын қамтамасыз ету.</w:t>
      </w:r>
    </w:p>
    <w:bookmarkEnd w:id="34"/>
    <w:bookmarkStart w:name="z166" w:id="35"/>
    <w:p>
      <w:pPr>
        <w:spacing w:after="0"/>
        <w:ind w:left="0"/>
        <w:jc w:val="left"/>
      </w:pPr>
      <w:r>
        <w:rPr>
          <w:rFonts w:ascii="Times New Roman"/>
          <w:b/>
          <w:i w:val="false"/>
          <w:color w:val="000000"/>
        </w:rPr>
        <w:t xml:space="preserve"> 
4. Шағымдану тәртібі</w:t>
      </w:r>
    </w:p>
    <w:bookmarkEnd w:id="35"/>
    <w:bookmarkStart w:name="z167" w:id="36"/>
    <w:p>
      <w:pPr>
        <w:spacing w:after="0"/>
        <w:ind w:left="0"/>
        <w:jc w:val="both"/>
      </w:pPr>
      <w:r>
        <w:rPr>
          <w:rFonts w:ascii="Times New Roman"/>
          <w:b w:val="false"/>
          <w:i w:val="false"/>
          <w:color w:val="000000"/>
          <w:sz w:val="28"/>
        </w:rPr>
        <w:t>
      18. Жергілікті атқарушы орган қызметкерлерінің әрекетіне (әрекетсіздігіне) шағымдану тәртібін түсіндіру және шағым дайындауға жәрдемдесу үшін мемлекеттік қызмет алушы мекенжайлары мен телефондары осы регламенттің </w:t>
      </w:r>
      <w:r>
        <w:rPr>
          <w:rFonts w:ascii="Times New Roman"/>
          <w:b w:val="false"/>
          <w:i w:val="false"/>
          <w:color w:val="000000"/>
          <w:sz w:val="28"/>
        </w:rPr>
        <w:t>1-қосымшасындағы</w:t>
      </w:r>
      <w:r>
        <w:rPr>
          <w:rFonts w:ascii="Times New Roman"/>
          <w:b w:val="false"/>
          <w:i w:val="false"/>
          <w:color w:val="000000"/>
          <w:sz w:val="28"/>
        </w:rPr>
        <w:t xml:space="preserve"> тиісті жергілікті атқарушы органмен белгіленген жауапты лауазымды тұлғаға жүгіне алады.</w:t>
      </w:r>
      <w:r>
        <w:br/>
      </w:r>
      <w:r>
        <w:rPr>
          <w:rFonts w:ascii="Times New Roman"/>
          <w:b w:val="false"/>
          <w:i w:val="false"/>
          <w:color w:val="000000"/>
          <w:sz w:val="28"/>
        </w:rPr>
        <w:t>
</w:t>
      </w:r>
      <w:r>
        <w:rPr>
          <w:rFonts w:ascii="Times New Roman"/>
          <w:b w:val="false"/>
          <w:i w:val="false"/>
          <w:color w:val="000000"/>
          <w:sz w:val="28"/>
        </w:rPr>
        <w:t>
      19. Мемлекеттік қызмет көрсету нәтижесімен келіспеген жағдайда, шағым мекенжайлары мен телефондары осы регламенттің 1-қосымшасында көрсетілген жергілікті атқарушы органының жауапты лауазымды тұлғаға жүгіне алады.</w:t>
      </w:r>
      <w:r>
        <w:br/>
      </w:r>
      <w:r>
        <w:rPr>
          <w:rFonts w:ascii="Times New Roman"/>
          <w:b w:val="false"/>
          <w:i w:val="false"/>
          <w:color w:val="000000"/>
          <w:sz w:val="28"/>
        </w:rPr>
        <w:t>
</w:t>
      </w:r>
      <w:r>
        <w:rPr>
          <w:rFonts w:ascii="Times New Roman"/>
          <w:b w:val="false"/>
          <w:i w:val="false"/>
          <w:color w:val="000000"/>
          <w:sz w:val="28"/>
        </w:rPr>
        <w:t>
      20. Мемлекеттік қызметті әдепсіз көрсеткен жағдайда, шағым мекенжайлары мен телефондары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жергілікті атқарушы органның ғимаратында орналасқан стенділерде көрсетілген тиісті жергілікті атқарушы органның аппарат басшысының атына жолданады.</w:t>
      </w:r>
      <w:r>
        <w:br/>
      </w:r>
      <w:r>
        <w:rPr>
          <w:rFonts w:ascii="Times New Roman"/>
          <w:b w:val="false"/>
          <w:i w:val="false"/>
          <w:color w:val="000000"/>
          <w:sz w:val="28"/>
        </w:rPr>
        <w:t>
</w:t>
      </w:r>
      <w:r>
        <w:rPr>
          <w:rFonts w:ascii="Times New Roman"/>
          <w:b w:val="false"/>
          <w:i w:val="false"/>
          <w:color w:val="000000"/>
          <w:sz w:val="28"/>
        </w:rPr>
        <w:t>
      21. Мемлекеттік қызмет алушы көрсетілген мемлекеттік қызмет нәтижелерімен келіспеген жағдайда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22. Шағым пошта арқылы электрондық мекенжай арқылы (қолданыстағы Қазақстан Республикасының заңнамасында қарастырылған жағдайларда), немесе қолма-қол жазбаша нысанда қабылданады.</w:t>
      </w:r>
      <w:r>
        <w:br/>
      </w:r>
      <w:r>
        <w:rPr>
          <w:rFonts w:ascii="Times New Roman"/>
          <w:b w:val="false"/>
          <w:i w:val="false"/>
          <w:color w:val="000000"/>
          <w:sz w:val="28"/>
        </w:rPr>
        <w:t>
</w:t>
      </w:r>
      <w:r>
        <w:rPr>
          <w:rFonts w:ascii="Times New Roman"/>
          <w:b w:val="false"/>
          <w:i w:val="false"/>
          <w:color w:val="000000"/>
          <w:sz w:val="28"/>
        </w:rPr>
        <w:t>
      23. Қабылданған шағым жауапты кеңсе қызметкерімен кіріс құжаттарын тіркеу журналында тіркеледі. Мемлекеттік қызмет алушыға күні мен уақыты, шағымды (арызды) қабылдаған тұлғаның аты-жөні және берілген шағымға жауап алатын орны, шағымның қаралу барысы туралы білуге болатын лауазымды адамдардың байланыс деректері көрсетілген талон беріледі.</w:t>
      </w:r>
      <w:r>
        <w:br/>
      </w:r>
      <w:r>
        <w:rPr>
          <w:rFonts w:ascii="Times New Roman"/>
          <w:b w:val="false"/>
          <w:i w:val="false"/>
          <w:color w:val="000000"/>
          <w:sz w:val="28"/>
        </w:rPr>
        <w:t>
      Жеке және заңды тұлғалардың өтініштерін қараудың белгіленген мерзімдері – күнтізбелік 30 күн, ал қосымша ақпарат алуды және зерделеуді талап етпеген жағдайда – күнтізбелік 15 күн.</w:t>
      </w:r>
      <w:r>
        <w:br/>
      </w:r>
      <w:r>
        <w:rPr>
          <w:rFonts w:ascii="Times New Roman"/>
          <w:b w:val="false"/>
          <w:i w:val="false"/>
          <w:color w:val="000000"/>
          <w:sz w:val="28"/>
        </w:rPr>
        <w:t>
      Шағымды қарау нәтижелері жазбаша түрде пошта арқылы хабардар етіледі.</w:t>
      </w:r>
      <w:r>
        <w:br/>
      </w:r>
      <w:r>
        <w:rPr>
          <w:rFonts w:ascii="Times New Roman"/>
          <w:b w:val="false"/>
          <w:i w:val="false"/>
          <w:color w:val="000000"/>
          <w:sz w:val="28"/>
        </w:rPr>
        <w:t>
</w:t>
      </w:r>
      <w:r>
        <w:rPr>
          <w:rFonts w:ascii="Times New Roman"/>
          <w:b w:val="false"/>
          <w:i w:val="false"/>
          <w:color w:val="000000"/>
          <w:sz w:val="28"/>
        </w:rPr>
        <w:t>
      24. Егер мемлекеттік қызмет алушы құжаттарды алуға мерзімінде келмеген жағдайда, жергілікті атқарушы орган оларды 6 ай бойы сақтауды қамтамасыз етеді.</w:t>
      </w:r>
    </w:p>
    <w:bookmarkEnd w:id="36"/>
    <w:bookmarkStart w:name="z174" w:id="37"/>
    <w:p>
      <w:pPr>
        <w:spacing w:after="0"/>
        <w:ind w:left="0"/>
        <w:jc w:val="both"/>
      </w:pPr>
      <w:r>
        <w:rPr>
          <w:rFonts w:ascii="Times New Roman"/>
          <w:b w:val="false"/>
          <w:i w:val="false"/>
          <w:color w:val="000000"/>
          <w:sz w:val="28"/>
        </w:rPr>
        <w:t>
      «Жер учаскесінің нысаналы мақсатын</w:t>
      </w:r>
      <w:r>
        <w:br/>
      </w:r>
      <w:r>
        <w:rPr>
          <w:rFonts w:ascii="Times New Roman"/>
          <w:b w:val="false"/>
          <w:i w:val="false"/>
          <w:color w:val="000000"/>
          <w:sz w:val="28"/>
        </w:rPr>
        <w:t>
      өзгертуге шешім беру»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xml:space="preserve">
      1 қосымша </w:t>
      </w:r>
    </w:p>
    <w:bookmarkEnd w:id="37"/>
    <w:p>
      <w:pPr>
        <w:spacing w:after="0"/>
        <w:ind w:left="0"/>
        <w:jc w:val="left"/>
      </w:pPr>
      <w:r>
        <w:rPr>
          <w:rFonts w:ascii="Times New Roman"/>
          <w:b/>
          <w:i w:val="false"/>
          <w:color w:val="000000"/>
        </w:rPr>
        <w:t xml:space="preserve"> Мемлекеттік қызмет көрсету жөніндегі жергілікті атқарушы органдардың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7"/>
        <w:gridCol w:w="2512"/>
        <w:gridCol w:w="1501"/>
        <w:gridCol w:w="2128"/>
        <w:gridCol w:w="3542"/>
      </w:tblGrid>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қаланың, (астананың), ауданның (облыстық маңызы бар қаланың) жер қатынастары саласындағы уәкілетті органның қызметін ұйымдастыруға жауапты мемлекеттік мекемесінің атауы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көрсетуге жауапты тұлға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әкімінің аппараты» коммуналдық мемлекеттік мекемесі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көшесі, 125</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 ұсынуды талдау бөлімінің меңгерушісі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8-7262-43-36-13, 43-34-54</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akim_@zhambyl.kz</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Тараз қаласы Әкімінің аппараты» коммуналдық мемлекеттік мекемесі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Сулейманов  көшесі, 3</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8-7262-56-04-96</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gorakim@zhambyl.kz</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 Әкімінің аппараты» коммуналдық мемлекеттік мекемесі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Байзак ауданы, Сарыкемер ауылы, Байзак батыр көшесі, 107</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8-7263-72-10-96</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baizak_akimat@mail.ru</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Жамбыл ауданы Әкімінің аппараты» коммуналдық мемлекеттік мекемесі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Аса ауылы, Абай көшесі, 123</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8-7263-32-14-81, 32-12-17</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zhambul_asa_akimat@mail.ru</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әкімінің аппараты» коммуналдық мемлекеттік мекемесі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Б. Момышұлы ауылы, Жамбыл көшесі, 12</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8-7263-52-12-82, 52-03-96</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akim_gualin@mail.ru</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Әкімінің аппараты» коммуналдық мемлекеттік мекемесі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Кордай ауылы, Төле би көшесі, 106</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8-7263-62-11-19</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akimat_k@mail.ru</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Әкімінің аппараты» коммуналдық мемлекеттік мекемесі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Меркі ауылы, Смаилов көшесі, 169</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8-7263-22-13-66</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merke-kz@mail.kz</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 Әкімінің аппараты» коммуналдық мемлекеттік мекемесі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 Мойынқұм ауылы, Аманкелді көшесі, 147</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8-7264-22-13-44</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www.moinkum-akim.kz</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ауданы әкімінің аппараты» коммуналдық мемлекеттік мекемесі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Тұрар Рысқұлов ауданы, Қулан ауылы, Жібек жолы көшесі,69</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8-7563-12-23-45</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kulan2008@mail.ru</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Сарысу ауданы әкімінің аппараты» коммуналдық мемлекеттік мекемесі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Жаңатас қаласы, 2-ші ықшам аудан, Бейбітшілік көшесі, 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8-7263-46-22-23</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zhandos_sarisu.akimat@mail.ru</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әкімінің аппараты» коммуналдық мемлекеттік мекемесі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Қаратау қаласы, Достық алаңы, 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8-7264-46-12-60</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akim_talac@mail.ru</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әкімінің аппараты» коммуналдық мемлекеттік мекемесі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Төле би ауылы, Төле би, 274</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8-1263-82-37-77</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shy_apparat@mail.ru</w:t>
            </w:r>
          </w:p>
        </w:tc>
      </w:tr>
    </w:tbl>
    <w:bookmarkStart w:name="z175" w:id="38"/>
    <w:p>
      <w:pPr>
        <w:spacing w:after="0"/>
        <w:ind w:left="0"/>
        <w:jc w:val="both"/>
      </w:pPr>
      <w:r>
        <w:rPr>
          <w:rFonts w:ascii="Times New Roman"/>
          <w:b w:val="false"/>
          <w:i w:val="false"/>
          <w:color w:val="000000"/>
          <w:sz w:val="28"/>
        </w:rPr>
        <w:t>
«Жер учаскесінің нысаналы</w:t>
      </w:r>
      <w:r>
        <w:br/>
      </w:r>
      <w:r>
        <w:rPr>
          <w:rFonts w:ascii="Times New Roman"/>
          <w:b w:val="false"/>
          <w:i w:val="false"/>
          <w:color w:val="000000"/>
          <w:sz w:val="28"/>
        </w:rPr>
        <w:t>
      мақсатын өзгертуге шешім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2 қосымша </w:t>
      </w:r>
    </w:p>
    <w:bookmarkEnd w:id="38"/>
    <w:p>
      <w:pPr>
        <w:spacing w:after="0"/>
        <w:ind w:left="0"/>
        <w:jc w:val="both"/>
      </w:pPr>
      <w:r>
        <w:rPr>
          <w:rFonts w:ascii="Times New Roman"/>
          <w:b w:val="false"/>
          <w:i w:val="false"/>
          <w:color w:val="000000"/>
          <w:sz w:val="28"/>
        </w:rPr>
        <w:t>Облыс әкіміне (облыс, қала, аудан)</w:t>
      </w:r>
      <w:r>
        <w:br/>
      </w:r>
      <w:r>
        <w:rPr>
          <w:rFonts w:ascii="Times New Roman"/>
          <w:b w:val="false"/>
          <w:i w:val="false"/>
          <w:color w:val="000000"/>
          <w:sz w:val="28"/>
        </w:rPr>
        <w:t>
_______________________________________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кімнен _____________________________________</w:t>
      </w:r>
      <w:r>
        <w:br/>
      </w:r>
      <w:r>
        <w:rPr>
          <w:rFonts w:ascii="Times New Roman"/>
          <w:b w:val="false"/>
          <w:i w:val="false"/>
          <w:color w:val="000000"/>
          <w:sz w:val="28"/>
        </w:rPr>
        <w:t>
      (жеке тұлғаның тегі, аты, әкесінің аты _______________________________________</w:t>
      </w:r>
      <w:r>
        <w:br/>
      </w:r>
      <w:r>
        <w:rPr>
          <w:rFonts w:ascii="Times New Roman"/>
          <w:b w:val="false"/>
          <w:i w:val="false"/>
          <w:color w:val="000000"/>
          <w:sz w:val="28"/>
        </w:rPr>
        <w:t>
      немесе заңды тұлғаның толық атауы)</w:t>
      </w:r>
      <w:r>
        <w:br/>
      </w:r>
      <w:r>
        <w:rPr>
          <w:rFonts w:ascii="Times New Roman"/>
          <w:b w:val="false"/>
          <w:i w:val="false"/>
          <w:color w:val="000000"/>
          <w:sz w:val="28"/>
        </w:rPr>
        <w:t>
_______________________________________</w:t>
      </w:r>
      <w:r>
        <w:br/>
      </w:r>
      <w:r>
        <w:rPr>
          <w:rFonts w:ascii="Times New Roman"/>
          <w:b w:val="false"/>
          <w:i w:val="false"/>
          <w:color w:val="000000"/>
          <w:sz w:val="28"/>
        </w:rPr>
        <w:t>
ИИН/БИН______________________________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(жеке немесе заңды тұлғаның куәландыратын _______________________________________</w:t>
      </w:r>
      <w:r>
        <w:br/>
      </w:r>
      <w:r>
        <w:rPr>
          <w:rFonts w:ascii="Times New Roman"/>
          <w:b w:val="false"/>
          <w:i w:val="false"/>
          <w:color w:val="000000"/>
          <w:sz w:val="28"/>
        </w:rPr>
        <w:t>
құжаттарының деректемелері, жеке куәлігі, _______________________________________</w:t>
      </w:r>
      <w:r>
        <w:br/>
      </w:r>
      <w:r>
        <w:rPr>
          <w:rFonts w:ascii="Times New Roman"/>
          <w:b w:val="false"/>
          <w:i w:val="false"/>
          <w:color w:val="000000"/>
          <w:sz w:val="28"/>
        </w:rPr>
        <w:t>
       мекенжайы, телефоны)</w:t>
      </w:r>
    </w:p>
    <w:bookmarkStart w:name="z176" w:id="39"/>
    <w:p>
      <w:pPr>
        <w:spacing w:after="0"/>
        <w:ind w:left="0"/>
        <w:jc w:val="left"/>
      </w:pPr>
      <w:r>
        <w:rPr>
          <w:rFonts w:ascii="Times New Roman"/>
          <w:b/>
          <w:i w:val="false"/>
          <w:color w:val="000000"/>
        </w:rPr>
        <w:t xml:space="preserve"> 
Жер учаскесінің нысаналы мақсатын өзгертуге шешім беруге өтініш</w:t>
      </w:r>
    </w:p>
    <w:bookmarkEnd w:id="39"/>
    <w:p>
      <w:pPr>
        <w:spacing w:after="0"/>
        <w:ind w:left="0"/>
        <w:jc w:val="both"/>
      </w:pPr>
      <w:r>
        <w:rPr>
          <w:rFonts w:ascii="Times New Roman"/>
          <w:b w:val="false"/>
          <w:i w:val="false"/>
          <w:color w:val="000000"/>
          <w:sz w:val="28"/>
        </w:rPr>
        <w:t xml:space="preserve">Сізден менің жеке меншігімдегі (жер пайдаланудағы) </w:t>
      </w:r>
      <w:r>
        <w:br/>
      </w:r>
      <w:r>
        <w:rPr>
          <w:rFonts w:ascii="Times New Roman"/>
          <w:b w:val="false"/>
          <w:i w:val="false"/>
          <w:color w:val="000000"/>
          <w:sz w:val="28"/>
        </w:rPr>
        <w:t>
___________________________________________________________________ мекенжайында орналасқан, кадастрлық нөмірі____________________________ жер учаскесінің ____________________________________________________________ нысаналы мақсатын ____________________________________________________________ нысаналы мақсатына _____________________________________________________________________</w:t>
      </w:r>
      <w:r>
        <w:br/>
      </w:r>
      <w:r>
        <w:rPr>
          <w:rFonts w:ascii="Times New Roman"/>
          <w:b w:val="false"/>
          <w:i w:val="false"/>
          <w:color w:val="000000"/>
          <w:sz w:val="28"/>
        </w:rPr>
        <w:t>
      (нысаналы мақсатын өзгерту қажеттілігінін себебін көрсету) байланысты өзгертуді сұраймын.</w:t>
      </w:r>
    </w:p>
    <w:p>
      <w:pPr>
        <w:spacing w:after="0"/>
        <w:ind w:left="0"/>
        <w:jc w:val="both"/>
      </w:pPr>
      <w:r>
        <w:rPr>
          <w:rFonts w:ascii="Times New Roman"/>
          <w:b w:val="false"/>
          <w:i w:val="false"/>
          <w:color w:val="000000"/>
          <w:sz w:val="28"/>
        </w:rPr>
        <w:t>Күні __________ Өтініш беруші________________________________</w:t>
      </w:r>
      <w:r>
        <w:br/>
      </w:r>
      <w:r>
        <w:rPr>
          <w:rFonts w:ascii="Times New Roman"/>
          <w:b w:val="false"/>
          <w:i w:val="false"/>
          <w:color w:val="000000"/>
          <w:sz w:val="28"/>
        </w:rPr>
        <w:t>
                    (жеке не уәкілетті тұлғаның тегі, аты,</w:t>
      </w:r>
      <w:r>
        <w:br/>
      </w:r>
      <w:r>
        <w:rPr>
          <w:rFonts w:ascii="Times New Roman"/>
          <w:b w:val="false"/>
          <w:i w:val="false"/>
          <w:color w:val="000000"/>
          <w:sz w:val="28"/>
        </w:rPr>
        <w:t>
                   ___________________________________</w:t>
      </w:r>
      <w:r>
        <w:br/>
      </w:r>
      <w:r>
        <w:rPr>
          <w:rFonts w:ascii="Times New Roman"/>
          <w:b w:val="false"/>
          <w:i w:val="false"/>
          <w:color w:val="000000"/>
          <w:sz w:val="28"/>
        </w:rPr>
        <w:t xml:space="preserve">
                  әкесінің аты немесе заңды тұлғаның </w:t>
      </w:r>
      <w:r>
        <w:br/>
      </w:r>
      <w:r>
        <w:rPr>
          <w:rFonts w:ascii="Times New Roman"/>
          <w:b w:val="false"/>
          <w:i w:val="false"/>
          <w:color w:val="000000"/>
          <w:sz w:val="28"/>
        </w:rPr>
        <w:t>
                    _________________________________</w:t>
      </w:r>
      <w:r>
        <w:br/>
      </w:r>
      <w:r>
        <w:rPr>
          <w:rFonts w:ascii="Times New Roman"/>
          <w:b w:val="false"/>
          <w:i w:val="false"/>
          <w:color w:val="000000"/>
          <w:sz w:val="28"/>
        </w:rPr>
        <w:t>
                       атауы қолы)</w:t>
      </w:r>
    </w:p>
    <w:bookmarkStart w:name="z177" w:id="40"/>
    <w:p>
      <w:pPr>
        <w:spacing w:after="0"/>
        <w:ind w:left="0"/>
        <w:jc w:val="both"/>
      </w:pPr>
      <w:r>
        <w:rPr>
          <w:rFonts w:ascii="Times New Roman"/>
          <w:b w:val="false"/>
          <w:i w:val="false"/>
          <w:color w:val="000000"/>
          <w:sz w:val="28"/>
        </w:rPr>
        <w:t>
Жамбыл облысы әкімдігінің</w:t>
      </w:r>
      <w:r>
        <w:br/>
      </w:r>
      <w:r>
        <w:rPr>
          <w:rFonts w:ascii="Times New Roman"/>
          <w:b w:val="false"/>
          <w:i w:val="false"/>
          <w:color w:val="000000"/>
          <w:sz w:val="28"/>
        </w:rPr>
        <w:t>
      2013 жылғы 30 қаңтардағы</w:t>
      </w:r>
      <w:r>
        <w:br/>
      </w:r>
      <w:r>
        <w:rPr>
          <w:rFonts w:ascii="Times New Roman"/>
          <w:b w:val="false"/>
          <w:i w:val="false"/>
          <w:color w:val="000000"/>
          <w:sz w:val="28"/>
        </w:rPr>
        <w:t>
      № 32 қаулысымен бекітілген</w:t>
      </w:r>
    </w:p>
    <w:bookmarkEnd w:id="40"/>
    <w:bookmarkStart w:name="z178" w:id="41"/>
    <w:p>
      <w:pPr>
        <w:spacing w:after="0"/>
        <w:ind w:left="0"/>
        <w:jc w:val="left"/>
      </w:pPr>
      <w:r>
        <w:rPr>
          <w:rFonts w:ascii="Times New Roman"/>
          <w:b/>
          <w:i w:val="false"/>
          <w:color w:val="000000"/>
        </w:rPr>
        <w:t xml:space="preserve"> 
«Іздестіру жұмыстарын жүргізу үшін жер учаскесін пайдалануға рұқсат беру» мемлекеттік қызмет көрсету регламенті</w:t>
      </w:r>
    </w:p>
    <w:bookmarkEnd w:id="41"/>
    <w:bookmarkStart w:name="z179" w:id="42"/>
    <w:p>
      <w:pPr>
        <w:spacing w:after="0"/>
        <w:ind w:left="0"/>
        <w:jc w:val="left"/>
      </w:pPr>
      <w:r>
        <w:rPr>
          <w:rFonts w:ascii="Times New Roman"/>
          <w:b/>
          <w:i w:val="false"/>
          <w:color w:val="000000"/>
        </w:rPr>
        <w:t xml:space="preserve"> 
1. Жалпы ережелер</w:t>
      </w:r>
    </w:p>
    <w:bookmarkEnd w:id="42"/>
    <w:bookmarkStart w:name="z180" w:id="43"/>
    <w:p>
      <w:pPr>
        <w:spacing w:after="0"/>
        <w:ind w:left="0"/>
        <w:jc w:val="both"/>
      </w:pPr>
      <w:r>
        <w:rPr>
          <w:rFonts w:ascii="Times New Roman"/>
          <w:b w:val="false"/>
          <w:i w:val="false"/>
          <w:color w:val="000000"/>
          <w:sz w:val="28"/>
        </w:rPr>
        <w:t>
      1. «Іздестіру жұмыстарын жүргізу үшін жер учаскесін пайдалануға рұқсат беру» мемлекеттік қызметін (бұдан әрі – мемлекеттік қызмет) жер учаскесінің орналасқан жері бойынша, мекенжайлары осы регламенттың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ауданның, ал егістікте, жақсартылған шабындықтар мен жайылымдарда, көп жылдық екпелер бар жерде, сондай-ақ ерекше қорғалатын табиғи аумақтар жері мен орман қоры жерінде облыстық жергілікті атқарушы орган (бұдан әрі – жергілікті атқарушы орган)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w:t>
      </w:r>
      <w:r>
        <w:br/>
      </w:r>
      <w:r>
        <w:rPr>
          <w:rFonts w:ascii="Times New Roman"/>
          <w:b w:val="false"/>
          <w:i w:val="false"/>
          <w:color w:val="000000"/>
          <w:sz w:val="28"/>
        </w:rPr>
        <w:t>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2003 жылғы 20 маусымдағы Жер кодексінің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71 – баптары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w:t>
      </w:r>
      <w:r>
        <w:br/>
      </w:r>
      <w:r>
        <w:rPr>
          <w:rFonts w:ascii="Times New Roman"/>
          <w:b w:val="false"/>
          <w:i w:val="false"/>
          <w:color w:val="000000"/>
          <w:sz w:val="28"/>
        </w:rPr>
        <w:t>
</w:t>
      </w:r>
      <w:r>
        <w:rPr>
          <w:rFonts w:ascii="Times New Roman"/>
          <w:b w:val="false"/>
          <w:i w:val="false"/>
          <w:color w:val="000000"/>
          <w:sz w:val="28"/>
        </w:rPr>
        <w:t>
      1) жергілікті атқарушы органның стенділерінде және бұқаралық ақпарат құралдарында мемлекеттік және орыс тілдерінде жарияланады.</w:t>
      </w:r>
      <w:r>
        <w:br/>
      </w:r>
      <w:r>
        <w:rPr>
          <w:rFonts w:ascii="Times New Roman"/>
          <w:b w:val="false"/>
          <w:i w:val="false"/>
          <w:color w:val="000000"/>
          <w:sz w:val="28"/>
        </w:rPr>
        <w:t>
</w:t>
      </w:r>
      <w:r>
        <w:rPr>
          <w:rFonts w:ascii="Times New Roman"/>
          <w:b w:val="false"/>
          <w:i w:val="false"/>
          <w:color w:val="000000"/>
          <w:sz w:val="28"/>
        </w:rPr>
        <w:t>
      2) «Жамбыл облысы әкімдігінің жер қатынастары басқармасы» коммуналдық мемлекеттік мекемесінің интернет-ресурсында орналастырылады (бұдан әрі - Басқарма): yzo.zhambul.gov.kz</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қағаз тасымалдағыштағы іздестіру жұмыстарын жүргізу үшін жер учаскесін пайдалануға рұқсат беру (бұдан әрі – рұқсат) немесе бас тарту себептерін көрсете отырып, қызмет көрсетуден бас тарту туралы уәжделген жазбаша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қызметті алушы осы регламенттің </w:t>
      </w:r>
      <w:r>
        <w:rPr>
          <w:rFonts w:ascii="Times New Roman"/>
          <w:b w:val="false"/>
          <w:i w:val="false"/>
          <w:color w:val="000000"/>
          <w:sz w:val="28"/>
        </w:rPr>
        <w:t>11-тармағында</w:t>
      </w:r>
      <w:r>
        <w:rPr>
          <w:rFonts w:ascii="Times New Roman"/>
          <w:b w:val="false"/>
          <w:i w:val="false"/>
          <w:color w:val="000000"/>
          <w:sz w:val="28"/>
        </w:rPr>
        <w:t>  көрсетілген құжаттарды тапсырған сәттен бастап– 10 жұмыс күні;</w:t>
      </w:r>
      <w:r>
        <w:br/>
      </w:r>
      <w:r>
        <w:rPr>
          <w:rFonts w:ascii="Times New Roman"/>
          <w:b w:val="false"/>
          <w:i w:val="false"/>
          <w:color w:val="000000"/>
          <w:sz w:val="28"/>
        </w:rPr>
        <w:t>
</w:t>
      </w:r>
      <w:r>
        <w:rPr>
          <w:rFonts w:ascii="Times New Roman"/>
          <w:b w:val="false"/>
          <w:i w:val="false"/>
          <w:color w:val="000000"/>
          <w:sz w:val="28"/>
        </w:rPr>
        <w:t>
      2) құжаттарды тапсыру және алу кезінде кезекте күтудің рұқсат берілген ең көп уақыты - 30 минут;</w:t>
      </w:r>
      <w:r>
        <w:br/>
      </w:r>
      <w:r>
        <w:rPr>
          <w:rFonts w:ascii="Times New Roman"/>
          <w:b w:val="false"/>
          <w:i w:val="false"/>
          <w:color w:val="000000"/>
          <w:sz w:val="28"/>
        </w:rPr>
        <w:t>
</w:t>
      </w:r>
      <w:r>
        <w:rPr>
          <w:rFonts w:ascii="Times New Roman"/>
          <w:b w:val="false"/>
          <w:i w:val="false"/>
          <w:color w:val="000000"/>
          <w:sz w:val="28"/>
        </w:rPr>
        <w:t>
      3) құжаттарды тапсыру және алу кезінде қызмет көрсетудің рұқсат берілген ең көп уақыты - 30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Жергілікті атқарушы органның жұмыс кестесі: күнделікті, дүйсенбіден жұма күнін қоса алғанда, сағат 13-00-ден 15-00-ге дейінгі түскі үзіліспен сағат 9-00-ден 19-00-ге дейін көрсетіледі, демалыс күндері: сенбі, жексенбі және </w:t>
      </w:r>
      <w:r>
        <w:rPr>
          <w:rFonts w:ascii="Times New Roman"/>
          <w:b w:val="false"/>
          <w:i w:val="false"/>
          <w:color w:val="000000"/>
          <w:sz w:val="28"/>
        </w:rPr>
        <w:t>«Қазақстан Республикасындағы мерекелер туралы»</w:t>
      </w:r>
      <w:r>
        <w:rPr>
          <w:rFonts w:ascii="Times New Roman"/>
          <w:b w:val="false"/>
          <w:i w:val="false"/>
          <w:color w:val="000000"/>
          <w:sz w:val="28"/>
        </w:rPr>
        <w:t xml:space="preserve"> 2001 жылғы 13 желтоқсандағы Қазақстан Республикасының Заңына сәйкес мереке күндері.</w:t>
      </w:r>
      <w:r>
        <w:br/>
      </w:r>
      <w:r>
        <w:rPr>
          <w:rFonts w:ascii="Times New Roman"/>
          <w:b w:val="false"/>
          <w:i w:val="false"/>
          <w:color w:val="000000"/>
          <w:sz w:val="28"/>
        </w:rPr>
        <w:t>
      Құжаттарды қабылдау сағат 9-00-ден 19-00-ге дейін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жергілікті атқарушы органның ғимаратында көрсетіледі. Залда анықтама бюросы, күту орындары, толтырылған бланк үлгілері бар ақпараттық стенділер, өтініш бланкілері бар тағандар орналастырылады, физикалық мүмкіндігі шектеулі адамдар үшін жағдайлар (пандус, лифт) көзделген.</w:t>
      </w:r>
    </w:p>
    <w:bookmarkEnd w:id="43"/>
    <w:bookmarkStart w:name="z195" w:id="44"/>
    <w:p>
      <w:pPr>
        <w:spacing w:after="0"/>
        <w:ind w:left="0"/>
        <w:jc w:val="left"/>
      </w:pPr>
      <w:r>
        <w:rPr>
          <w:rFonts w:ascii="Times New Roman"/>
          <w:b/>
          <w:i w:val="false"/>
          <w:color w:val="000000"/>
        </w:rPr>
        <w:t xml:space="preserve"> 
2. Мемлекеттік қызмет көрсету тәртібі</w:t>
      </w:r>
    </w:p>
    <w:bookmarkEnd w:id="44"/>
    <w:bookmarkStart w:name="z196" w:id="45"/>
    <w:p>
      <w:pPr>
        <w:spacing w:after="0"/>
        <w:ind w:left="0"/>
        <w:jc w:val="both"/>
      </w:pPr>
      <w:r>
        <w:rPr>
          <w:rFonts w:ascii="Times New Roman"/>
          <w:b w:val="false"/>
          <w:i w:val="false"/>
          <w:color w:val="000000"/>
          <w:sz w:val="28"/>
        </w:rPr>
        <w:t>
      11. Мемлекеттік қызметті алу үшін келесідей құжаттарды беру қажет:</w:t>
      </w:r>
      <w:r>
        <w:br/>
      </w:r>
      <w:r>
        <w:rPr>
          <w:rFonts w:ascii="Times New Roman"/>
          <w:b w:val="false"/>
          <w:i w:val="false"/>
          <w:color w:val="000000"/>
          <w:sz w:val="28"/>
        </w:rPr>
        <w:t>
</w:t>
      </w:r>
      <w:r>
        <w:rPr>
          <w:rFonts w:ascii="Times New Roman"/>
          <w:b w:val="false"/>
          <w:i w:val="false"/>
          <w:color w:val="000000"/>
          <w:sz w:val="28"/>
        </w:rPr>
        <w:t>
      1) осы регламенттың </w:t>
      </w:r>
      <w:r>
        <w:rPr>
          <w:rFonts w:ascii="Times New Roman"/>
          <w:b w:val="false"/>
          <w:i w:val="false"/>
          <w:color w:val="000000"/>
          <w:sz w:val="28"/>
        </w:rPr>
        <w:t>2-қосымшасына</w:t>
      </w:r>
      <w:r>
        <w:rPr>
          <w:rFonts w:ascii="Times New Roman"/>
          <w:b w:val="false"/>
          <w:i w:val="false"/>
          <w:color w:val="000000"/>
          <w:sz w:val="28"/>
        </w:rPr>
        <w:t xml:space="preserve"> сәйкес, іздестіру жұмыстарын жүргізу үшін жер учаскесін пайдалануға рұқсат беру туралы жеке тұлғадан өтініш немесе іздестіру жұмыстарын жүргізу үшін жер учаскесін пайдалануға рұқсат беру туралы мерзімдерін, орналасқан жері мен көлемі көрсетілген заңды тұлғадан өтініш;</w:t>
      </w:r>
      <w:r>
        <w:br/>
      </w:r>
      <w:r>
        <w:rPr>
          <w:rFonts w:ascii="Times New Roman"/>
          <w:b w:val="false"/>
          <w:i w:val="false"/>
          <w:color w:val="000000"/>
          <w:sz w:val="28"/>
        </w:rPr>
        <w:t>
</w:t>
      </w:r>
      <w:r>
        <w:rPr>
          <w:rFonts w:ascii="Times New Roman"/>
          <w:b w:val="false"/>
          <w:i w:val="false"/>
          <w:color w:val="000000"/>
          <w:sz w:val="28"/>
        </w:rPr>
        <w:t>
      2) заңды тұлға ретінде өтініш берушінің мемлекеттік тіркеу туралы куәлігінің көшірмесі – заңды тұлға үшін;</w:t>
      </w:r>
      <w:r>
        <w:br/>
      </w:r>
      <w:r>
        <w:rPr>
          <w:rFonts w:ascii="Times New Roman"/>
          <w:b w:val="false"/>
          <w:i w:val="false"/>
          <w:color w:val="000000"/>
          <w:sz w:val="28"/>
        </w:rPr>
        <w:t>
</w:t>
      </w:r>
      <w:r>
        <w:rPr>
          <w:rFonts w:ascii="Times New Roman"/>
          <w:b w:val="false"/>
          <w:i w:val="false"/>
          <w:color w:val="000000"/>
          <w:sz w:val="28"/>
        </w:rPr>
        <w:t>
      3) жеке басын куәландыратын құжаттың көшірмесі - жеке тұлға үшін;</w:t>
      </w:r>
      <w:r>
        <w:br/>
      </w:r>
      <w:r>
        <w:rPr>
          <w:rFonts w:ascii="Times New Roman"/>
          <w:b w:val="false"/>
          <w:i w:val="false"/>
          <w:color w:val="000000"/>
          <w:sz w:val="28"/>
        </w:rPr>
        <w:t>
</w:t>
      </w:r>
      <w:r>
        <w:rPr>
          <w:rFonts w:ascii="Times New Roman"/>
          <w:b w:val="false"/>
          <w:i w:val="false"/>
          <w:color w:val="000000"/>
          <w:sz w:val="28"/>
        </w:rPr>
        <w:t>
      4) жеке кәсіпкер ретінде өтініш берушінің мемлекеттік тіркеу туралы куәлігінің көшірмесі – жеке кәсіпкер үшін;</w:t>
      </w:r>
      <w:r>
        <w:br/>
      </w:r>
      <w:r>
        <w:rPr>
          <w:rFonts w:ascii="Times New Roman"/>
          <w:b w:val="false"/>
          <w:i w:val="false"/>
          <w:color w:val="000000"/>
          <w:sz w:val="28"/>
        </w:rPr>
        <w:t>
</w:t>
      </w:r>
      <w:r>
        <w:rPr>
          <w:rFonts w:ascii="Times New Roman"/>
          <w:b w:val="false"/>
          <w:i w:val="false"/>
          <w:color w:val="000000"/>
          <w:sz w:val="28"/>
        </w:rPr>
        <w:t>
      5) іздестіру жұмыстарын жүргізуге тапсырманың көшірмесі;</w:t>
      </w:r>
      <w:r>
        <w:br/>
      </w:r>
      <w:r>
        <w:rPr>
          <w:rFonts w:ascii="Times New Roman"/>
          <w:b w:val="false"/>
          <w:i w:val="false"/>
          <w:color w:val="000000"/>
          <w:sz w:val="28"/>
        </w:rPr>
        <w:t>
</w:t>
      </w:r>
      <w:r>
        <w:rPr>
          <w:rFonts w:ascii="Times New Roman"/>
          <w:b w:val="false"/>
          <w:i w:val="false"/>
          <w:color w:val="000000"/>
          <w:sz w:val="28"/>
        </w:rPr>
        <w:t>
      6) іздестіру жұмыстарын жүргізу аймағының жоспары (сызбасы);</w:t>
      </w:r>
      <w:r>
        <w:br/>
      </w:r>
      <w:r>
        <w:rPr>
          <w:rFonts w:ascii="Times New Roman"/>
          <w:b w:val="false"/>
          <w:i w:val="false"/>
          <w:color w:val="000000"/>
          <w:sz w:val="28"/>
        </w:rPr>
        <w:t>
</w:t>
      </w:r>
      <w:r>
        <w:rPr>
          <w:rFonts w:ascii="Times New Roman"/>
          <w:b w:val="false"/>
          <w:i w:val="false"/>
          <w:color w:val="000000"/>
          <w:sz w:val="28"/>
        </w:rPr>
        <w:t>
      7) мемлекеттік қызметті алушымен бекітілген іздестіру жұмыстарын жүргізу бойынша графигі;</w:t>
      </w:r>
      <w:r>
        <w:br/>
      </w:r>
      <w:r>
        <w:rPr>
          <w:rFonts w:ascii="Times New Roman"/>
          <w:b w:val="false"/>
          <w:i w:val="false"/>
          <w:color w:val="000000"/>
          <w:sz w:val="28"/>
        </w:rPr>
        <w:t>
</w:t>
      </w:r>
      <w:r>
        <w:rPr>
          <w:rFonts w:ascii="Times New Roman"/>
          <w:b w:val="false"/>
          <w:i w:val="false"/>
          <w:color w:val="000000"/>
          <w:sz w:val="28"/>
        </w:rPr>
        <w:t>
      8) кепіл хат – топырақ қабатын бүлдірген кезде топырақ қабатын қалпына келтіруді, сондай-ақ келтірілген зиянды төлеу кезінде (қажет болған жағдайда) және жерді нысаналы мақсатында пайдалану үшін оларды пайдалануға жарамды қалпына келтіру жөніндегі іздестіру жұмыстарын орындаушылардың міндеттемесі.</w:t>
      </w:r>
      <w:r>
        <w:br/>
      </w:r>
      <w:r>
        <w:rPr>
          <w:rFonts w:ascii="Times New Roman"/>
          <w:b w:val="false"/>
          <w:i w:val="false"/>
          <w:color w:val="000000"/>
          <w:sz w:val="28"/>
        </w:rPr>
        <w:t>
      Құжаттардың көшірмелерін тексеру үшін құжаттардың түпнұсқалары ұсынылады, олар тексерілгеннен кейін мемлекеттік қызметті алушыға қайтарылады.</w:t>
      </w:r>
      <w:r>
        <w:br/>
      </w:r>
      <w:r>
        <w:rPr>
          <w:rFonts w:ascii="Times New Roman"/>
          <w:b w:val="false"/>
          <w:i w:val="false"/>
          <w:color w:val="000000"/>
          <w:sz w:val="28"/>
        </w:rPr>
        <w:t>
</w:t>
      </w:r>
      <w:r>
        <w:rPr>
          <w:rFonts w:ascii="Times New Roman"/>
          <w:b w:val="false"/>
          <w:i w:val="false"/>
          <w:color w:val="000000"/>
          <w:sz w:val="28"/>
        </w:rPr>
        <w:t>
      12. Өтініштердің бланкілері жергілікті атқарушы органның кеңсе қызметкерлерімен беріледі.</w:t>
      </w:r>
      <w:r>
        <w:br/>
      </w:r>
      <w:r>
        <w:rPr>
          <w:rFonts w:ascii="Times New Roman"/>
          <w:b w:val="false"/>
          <w:i w:val="false"/>
          <w:color w:val="000000"/>
          <w:sz w:val="28"/>
        </w:rPr>
        <w:t>
</w:t>
      </w:r>
      <w:r>
        <w:rPr>
          <w:rFonts w:ascii="Times New Roman"/>
          <w:b w:val="false"/>
          <w:i w:val="false"/>
          <w:color w:val="000000"/>
          <w:sz w:val="28"/>
        </w:rPr>
        <w:t>
      13. Құжаттарды қабылдау жер учаскесінің орналасқан орнына байланысты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жергілікті атқарушы органның уәкілетті тұлғасымен жүзеге асырылады.</w:t>
      </w:r>
      <w:r>
        <w:br/>
      </w:r>
      <w:r>
        <w:rPr>
          <w:rFonts w:ascii="Times New Roman"/>
          <w:b w:val="false"/>
          <w:i w:val="false"/>
          <w:color w:val="000000"/>
          <w:sz w:val="28"/>
        </w:rPr>
        <w:t>
</w:t>
      </w:r>
      <w:r>
        <w:rPr>
          <w:rFonts w:ascii="Times New Roman"/>
          <w:b w:val="false"/>
          <w:i w:val="false"/>
          <w:color w:val="000000"/>
          <w:sz w:val="28"/>
        </w:rPr>
        <w:t>
      14. Жергілікті атқарушы органның кеңсесінің қызметкерімен мемлекеттік қызметті алушыға осы регламенттің </w:t>
      </w:r>
      <w:r>
        <w:rPr>
          <w:rFonts w:ascii="Times New Roman"/>
          <w:b w:val="false"/>
          <w:i w:val="false"/>
          <w:color w:val="000000"/>
          <w:sz w:val="28"/>
        </w:rPr>
        <w:t>11-тармағында</w:t>
      </w:r>
      <w:r>
        <w:rPr>
          <w:rFonts w:ascii="Times New Roman"/>
          <w:b w:val="false"/>
          <w:i w:val="false"/>
          <w:color w:val="000000"/>
          <w:sz w:val="28"/>
        </w:rPr>
        <w:t>  көрсетілген құжаттарды қабылдағаны туралы қолхат беріледі,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w:t>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w:t>
      </w:r>
      <w:r>
        <w:rPr>
          <w:rFonts w:ascii="Times New Roman"/>
          <w:b w:val="false"/>
          <w:i w:val="false"/>
          <w:color w:val="000000"/>
          <w:sz w:val="28"/>
        </w:rPr>
        <w:t>
      15. Рұқсат мемлекеттік қызмет алушының жеке өзіне немесе сенімхатпен уәкілетті тұлғаға беріледі.</w:t>
      </w:r>
      <w:r>
        <w:br/>
      </w:r>
      <w:r>
        <w:rPr>
          <w:rFonts w:ascii="Times New Roman"/>
          <w:b w:val="false"/>
          <w:i w:val="false"/>
          <w:color w:val="000000"/>
          <w:sz w:val="28"/>
        </w:rPr>
        <w:t>
</w:t>
      </w:r>
      <w:r>
        <w:rPr>
          <w:rFonts w:ascii="Times New Roman"/>
          <w:b w:val="false"/>
          <w:i w:val="false"/>
          <w:color w:val="000000"/>
          <w:sz w:val="28"/>
        </w:rPr>
        <w:t>
      16. Маусымдық ауыл шаруашылық жұмыстары жүргізілген жағдайда мемлекеттік қызметті көрсетуден бас тартылады.</w:t>
      </w:r>
      <w:r>
        <w:br/>
      </w:r>
      <w:r>
        <w:rPr>
          <w:rFonts w:ascii="Times New Roman"/>
          <w:b w:val="false"/>
          <w:i w:val="false"/>
          <w:color w:val="000000"/>
          <w:sz w:val="28"/>
        </w:rPr>
        <w:t>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тиісті құжаттар толық ұсынылмаған жағдайда, құжаттарды тапсырған күнінен бастап екі жұмыс күнінен аспайтын уақытта, жергілікті атқарушы орган мемлекеттік қызмет алушыны мемлекеттік қызметті көрсетуден бас тарту жөнінде жазбаша хабардар етеді.</w:t>
      </w:r>
      <w:r>
        <w:br/>
      </w:r>
      <w:r>
        <w:rPr>
          <w:rFonts w:ascii="Times New Roman"/>
          <w:b w:val="false"/>
          <w:i w:val="false"/>
          <w:color w:val="000000"/>
          <w:sz w:val="28"/>
        </w:rPr>
        <w:t>
      Жергілікті атқарушы орган белгіленген мерзімде мемлекеттік қызметті алушыға рұқсат немесе қызмет беруден бас тарту туралы уәжделген жауап бермеген жағдайда, онда беру мерзімінің өткен күнінен бастап рұқсат берілді деп есептеледі.</w:t>
      </w:r>
    </w:p>
    <w:bookmarkEnd w:id="45"/>
    <w:bookmarkStart w:name="z214" w:id="46"/>
    <w:p>
      <w:pPr>
        <w:spacing w:after="0"/>
        <w:ind w:left="0"/>
        <w:jc w:val="left"/>
      </w:pPr>
      <w:r>
        <w:rPr>
          <w:rFonts w:ascii="Times New Roman"/>
          <w:b/>
          <w:i w:val="false"/>
          <w:color w:val="000000"/>
        </w:rPr>
        <w:t xml:space="preserve"> 
3. Жұмыс қағидаттары</w:t>
      </w:r>
    </w:p>
    <w:bookmarkEnd w:id="46"/>
    <w:bookmarkStart w:name="z215" w:id="47"/>
    <w:p>
      <w:pPr>
        <w:spacing w:after="0"/>
        <w:ind w:left="0"/>
        <w:jc w:val="both"/>
      </w:pPr>
      <w:r>
        <w:rPr>
          <w:rFonts w:ascii="Times New Roman"/>
          <w:b w:val="false"/>
          <w:i w:val="false"/>
          <w:color w:val="000000"/>
          <w:sz w:val="28"/>
        </w:rPr>
        <w:t>
      17. Жергілікті атқарушы органның қызметі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борышты атқару кезінде заңдылықты сақтау;</w:t>
      </w:r>
      <w:r>
        <w:br/>
      </w:r>
      <w:r>
        <w:rPr>
          <w:rFonts w:ascii="Times New Roman"/>
          <w:b w:val="false"/>
          <w:i w:val="false"/>
          <w:color w:val="000000"/>
          <w:sz w:val="28"/>
        </w:rPr>
        <w:t>
</w:t>
      </w:r>
      <w:r>
        <w:rPr>
          <w:rFonts w:ascii="Times New Roman"/>
          <w:b w:val="false"/>
          <w:i w:val="false"/>
          <w:color w:val="000000"/>
          <w:sz w:val="28"/>
        </w:rPr>
        <w:t>
      3) сыпайылық;</w:t>
      </w:r>
      <w:r>
        <w:br/>
      </w:r>
      <w:r>
        <w:rPr>
          <w:rFonts w:ascii="Times New Roman"/>
          <w:b w:val="false"/>
          <w:i w:val="false"/>
          <w:color w:val="000000"/>
          <w:sz w:val="28"/>
        </w:rPr>
        <w:t>
</w:t>
      </w:r>
      <w:r>
        <w:rPr>
          <w:rFonts w:ascii="Times New Roman"/>
          <w:b w:val="false"/>
          <w:i w:val="false"/>
          <w:color w:val="000000"/>
          <w:sz w:val="28"/>
        </w:rPr>
        <w:t>
      4) түбегейлі және толық ақпарат беру;</w:t>
      </w:r>
      <w:r>
        <w:br/>
      </w:r>
      <w:r>
        <w:rPr>
          <w:rFonts w:ascii="Times New Roman"/>
          <w:b w:val="false"/>
          <w:i w:val="false"/>
          <w:color w:val="000000"/>
          <w:sz w:val="28"/>
        </w:rPr>
        <w:t>
</w:t>
      </w:r>
      <w:r>
        <w:rPr>
          <w:rFonts w:ascii="Times New Roman"/>
          <w:b w:val="false"/>
          <w:i w:val="false"/>
          <w:color w:val="000000"/>
          <w:sz w:val="28"/>
        </w:rPr>
        <w:t>
      5) ақпаратты қорғау және құпиялылықты сақтау;</w:t>
      </w:r>
      <w:r>
        <w:br/>
      </w:r>
      <w:r>
        <w:rPr>
          <w:rFonts w:ascii="Times New Roman"/>
          <w:b w:val="false"/>
          <w:i w:val="false"/>
          <w:color w:val="000000"/>
          <w:sz w:val="28"/>
        </w:rPr>
        <w:t>
</w:t>
      </w:r>
      <w:r>
        <w:rPr>
          <w:rFonts w:ascii="Times New Roman"/>
          <w:b w:val="false"/>
          <w:i w:val="false"/>
          <w:color w:val="000000"/>
          <w:sz w:val="28"/>
        </w:rPr>
        <w:t>
      6) мемлекеттік қызмет алушының белгіленген мерзімде алмаған құжаттарын сақталуын қамтамасыз ету.</w:t>
      </w:r>
    </w:p>
    <w:bookmarkEnd w:id="47"/>
    <w:bookmarkStart w:name="z222" w:id="48"/>
    <w:p>
      <w:pPr>
        <w:spacing w:after="0"/>
        <w:ind w:left="0"/>
        <w:jc w:val="left"/>
      </w:pPr>
      <w:r>
        <w:rPr>
          <w:rFonts w:ascii="Times New Roman"/>
          <w:b/>
          <w:i w:val="false"/>
          <w:color w:val="000000"/>
        </w:rPr>
        <w:t xml:space="preserve"> 
4. Шағымдану тәртібі</w:t>
      </w:r>
    </w:p>
    <w:bookmarkEnd w:id="48"/>
    <w:bookmarkStart w:name="z223" w:id="49"/>
    <w:p>
      <w:pPr>
        <w:spacing w:after="0"/>
        <w:ind w:left="0"/>
        <w:jc w:val="both"/>
      </w:pPr>
      <w:r>
        <w:rPr>
          <w:rFonts w:ascii="Times New Roman"/>
          <w:b w:val="false"/>
          <w:i w:val="false"/>
          <w:color w:val="000000"/>
          <w:sz w:val="28"/>
        </w:rPr>
        <w:t>
      18. Жергілікті атқарушы орган қызметкерлерінің әрекетіне (әрекетсіздігіне) шағымдану тәртібін түсіндіру және шағым дайындауға жәрдемдесу үшін мемлекеттік қызмет алушы мекенжайлары мен телефондары осы регламенттің 1-қосымшасындағы тиісті жергілікті атқарушы органмен белгіленген жауапты лауазымды тұлғаға жүгіне алады.</w:t>
      </w:r>
      <w:r>
        <w:br/>
      </w:r>
      <w:r>
        <w:rPr>
          <w:rFonts w:ascii="Times New Roman"/>
          <w:b w:val="false"/>
          <w:i w:val="false"/>
          <w:color w:val="000000"/>
          <w:sz w:val="28"/>
        </w:rPr>
        <w:t>
</w:t>
      </w:r>
      <w:r>
        <w:rPr>
          <w:rFonts w:ascii="Times New Roman"/>
          <w:b w:val="false"/>
          <w:i w:val="false"/>
          <w:color w:val="000000"/>
          <w:sz w:val="28"/>
        </w:rPr>
        <w:t>
      19. Мемлекеттік қызмет көрсету нәтижесімен келіспеген жағдайда, мекенжайлары мен телефондары осы регламенттің </w:t>
      </w:r>
      <w:r>
        <w:rPr>
          <w:rFonts w:ascii="Times New Roman"/>
          <w:b w:val="false"/>
          <w:i w:val="false"/>
          <w:color w:val="000000"/>
          <w:sz w:val="28"/>
        </w:rPr>
        <w:t>1-қосымшасында</w:t>
      </w:r>
      <w:r>
        <w:rPr>
          <w:rFonts w:ascii="Times New Roman"/>
          <w:b w:val="false"/>
          <w:i w:val="false"/>
          <w:color w:val="000000"/>
          <w:sz w:val="28"/>
        </w:rPr>
        <w:t>  көрсетілген жергілікті атқарушы органының жауапты лауазымды тұлғасына жүгінуі арқылы асырылады.</w:t>
      </w:r>
      <w:r>
        <w:br/>
      </w:r>
      <w:r>
        <w:rPr>
          <w:rFonts w:ascii="Times New Roman"/>
          <w:b w:val="false"/>
          <w:i w:val="false"/>
          <w:color w:val="000000"/>
          <w:sz w:val="28"/>
        </w:rPr>
        <w:t>
</w:t>
      </w:r>
      <w:r>
        <w:rPr>
          <w:rFonts w:ascii="Times New Roman"/>
          <w:b w:val="false"/>
          <w:i w:val="false"/>
          <w:color w:val="000000"/>
          <w:sz w:val="28"/>
        </w:rPr>
        <w:t>
      20. Мемлекеттік қызметті дөрекі көрсеткен жағдайда, шағым мекенжайлары мен телефондары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жергілікті атқарушы органның ғимаратында орналасқан стенділерде көрсетілген тиісті жергілікті атқарушы органның аппарат басшысының атына жолданады.</w:t>
      </w:r>
      <w:r>
        <w:br/>
      </w:r>
      <w:r>
        <w:rPr>
          <w:rFonts w:ascii="Times New Roman"/>
          <w:b w:val="false"/>
          <w:i w:val="false"/>
          <w:color w:val="000000"/>
          <w:sz w:val="28"/>
        </w:rPr>
        <w:t>
</w:t>
      </w:r>
      <w:r>
        <w:rPr>
          <w:rFonts w:ascii="Times New Roman"/>
          <w:b w:val="false"/>
          <w:i w:val="false"/>
          <w:color w:val="000000"/>
          <w:sz w:val="28"/>
        </w:rPr>
        <w:t>
      21. Мемлекеттік қызмет алушы көрсетілген мемлекеттік қызмет нәтижелерімен келіспеген жағдайда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22. Шағым пошта арқылы электрондық мекенжай арқылы (қолданыстағы Қазақстан Республикасының заңнамасында қарастырылған жағдайларда), немесе қолма-қол жазбаша нысанда қабылданады.</w:t>
      </w:r>
      <w:r>
        <w:br/>
      </w:r>
      <w:r>
        <w:rPr>
          <w:rFonts w:ascii="Times New Roman"/>
          <w:b w:val="false"/>
          <w:i w:val="false"/>
          <w:color w:val="000000"/>
          <w:sz w:val="28"/>
        </w:rPr>
        <w:t>
</w:t>
      </w:r>
      <w:r>
        <w:rPr>
          <w:rFonts w:ascii="Times New Roman"/>
          <w:b w:val="false"/>
          <w:i w:val="false"/>
          <w:color w:val="000000"/>
          <w:sz w:val="28"/>
        </w:rPr>
        <w:t>
      23. Қабылданған шағым жауапты кеңсе қызметкерімен кіріс құжаттарын тіркеу журналында тіркеледі. Мемлекеттік қызмет алушыға күні мен уақыты, шағымды (арызды) қабылдаған тұлғаның аты-жөні және берілген шағымға жауап алатын орны, шағымның қаралу барысы туралы білуге болатын лауазымды адамдардың байланыс деректері көрсетілген талон беріледі.</w:t>
      </w:r>
      <w:r>
        <w:br/>
      </w:r>
      <w:r>
        <w:rPr>
          <w:rFonts w:ascii="Times New Roman"/>
          <w:b w:val="false"/>
          <w:i w:val="false"/>
          <w:color w:val="000000"/>
          <w:sz w:val="28"/>
        </w:rPr>
        <w:t>
      Жеке және заңды тұлғалардың өтініштерін қараудың белгіленген мерзімдері – күнтізбелік 30 күн, ал қосымша ақпарат алуды және зерделеуді талап етпеген жағдайда – күнтізбелік 15 күн.</w:t>
      </w:r>
      <w:r>
        <w:br/>
      </w:r>
      <w:r>
        <w:rPr>
          <w:rFonts w:ascii="Times New Roman"/>
          <w:b w:val="false"/>
          <w:i w:val="false"/>
          <w:color w:val="000000"/>
          <w:sz w:val="28"/>
        </w:rPr>
        <w:t>
      Шағымды қарау нәтижелері жазбаша түрде пошта арқылы хабардар етіледі.</w:t>
      </w:r>
      <w:r>
        <w:br/>
      </w:r>
      <w:r>
        <w:rPr>
          <w:rFonts w:ascii="Times New Roman"/>
          <w:b w:val="false"/>
          <w:i w:val="false"/>
          <w:color w:val="000000"/>
          <w:sz w:val="28"/>
        </w:rPr>
        <w:t>
</w:t>
      </w:r>
      <w:r>
        <w:rPr>
          <w:rFonts w:ascii="Times New Roman"/>
          <w:b w:val="false"/>
          <w:i w:val="false"/>
          <w:color w:val="000000"/>
          <w:sz w:val="28"/>
        </w:rPr>
        <w:t>
      24. Егер мемлекеттік қызмет алушы құжаттарды алуға мерзімінде келмеген жағдайда, жергілікті атқарушы орган оларды 6 ай бойы сақтауды қамтамасыз етеді.</w:t>
      </w:r>
    </w:p>
    <w:bookmarkEnd w:id="49"/>
    <w:bookmarkStart w:name="z230" w:id="50"/>
    <w:p>
      <w:pPr>
        <w:spacing w:after="0"/>
        <w:ind w:left="0"/>
        <w:jc w:val="both"/>
      </w:pPr>
      <w:r>
        <w:rPr>
          <w:rFonts w:ascii="Times New Roman"/>
          <w:b w:val="false"/>
          <w:i w:val="false"/>
          <w:color w:val="000000"/>
          <w:sz w:val="28"/>
        </w:rPr>
        <w:t>
«Іздестіру жұмыстарын жүргізу үшін</w:t>
      </w:r>
      <w:r>
        <w:br/>
      </w:r>
      <w:r>
        <w:rPr>
          <w:rFonts w:ascii="Times New Roman"/>
          <w:b w:val="false"/>
          <w:i w:val="false"/>
          <w:color w:val="000000"/>
          <w:sz w:val="28"/>
        </w:rPr>
        <w:t>
      жер учаскесін пайдалануға рұқсат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1-қосымша</w:t>
      </w:r>
    </w:p>
    <w:bookmarkEnd w:id="50"/>
    <w:p>
      <w:pPr>
        <w:spacing w:after="0"/>
        <w:ind w:left="0"/>
        <w:jc w:val="left"/>
      </w:pPr>
      <w:r>
        <w:rPr>
          <w:rFonts w:ascii="Times New Roman"/>
          <w:b/>
          <w:i w:val="false"/>
          <w:color w:val="000000"/>
        </w:rPr>
        <w:t xml:space="preserve"> Мемлекеттік қызмет көрсету жөніндегі жергілікті атқарушы органдардың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7"/>
        <w:gridCol w:w="2701"/>
        <w:gridCol w:w="1620"/>
        <w:gridCol w:w="2140"/>
        <w:gridCol w:w="3542"/>
      </w:tblGrid>
      <w:tr>
        <w:trPr>
          <w:trHeight w:val="30" w:hRule="atLeast"/>
        </w:trPr>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қаланың, (астананың), ауданның (облыстық маңызы бар қаланың) жер қатынастары саласындағы уәкілетті органның қызметін ұйымдастыруға жауапты мемлекеттік мекемесінің атауы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көрсетуге жауапты тұлға</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мекенжайы</w:t>
            </w:r>
          </w:p>
        </w:tc>
      </w:tr>
      <w:tr>
        <w:trPr>
          <w:trHeight w:val="30" w:hRule="atLeast"/>
        </w:trPr>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әкімінің аппараты» коммуналдық мемлекеттік мекемесі</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көшесі, 125</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 ұсынуды талдау бөлімінің меңгерушісі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8-7262-43-36-13, 43-34-54</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akim_@zhambyl.kz</w:t>
            </w:r>
          </w:p>
        </w:tc>
      </w:tr>
      <w:tr>
        <w:trPr>
          <w:trHeight w:val="30" w:hRule="atLeast"/>
        </w:trPr>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Тараз қаласы әкімінің аппараты» коммуналдық мемлекеттік мекемесі</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Сулейманов көшесі, 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8-7262-56-04-96</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gorakim@zhambyl.kz</w:t>
            </w:r>
          </w:p>
        </w:tc>
      </w:tr>
      <w:tr>
        <w:trPr>
          <w:trHeight w:val="30" w:hRule="atLeast"/>
        </w:trPr>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 Әкімінің аппараты» коммуналдық мемлекеттік мекемесі</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Байзак ауданы, Сарыкемер ауылы, Байзак батыр көшесі, 107</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8-7263-72-10-96</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baizak_akimat@mail.ru</w:t>
            </w:r>
          </w:p>
        </w:tc>
      </w:tr>
      <w:tr>
        <w:trPr>
          <w:trHeight w:val="30" w:hRule="atLeast"/>
        </w:trPr>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Жамбыл ауданы Әкімінің аппараты» коммуналдық мемлекеттік мекемесі</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Аса ауылы, Абай көшесі, 123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8-7263-32-14-81, 32-12-17</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zhambul_asa_akimat@mail.ru</w:t>
            </w:r>
          </w:p>
        </w:tc>
      </w:tr>
      <w:tr>
        <w:trPr>
          <w:trHeight w:val="30" w:hRule="atLeast"/>
        </w:trPr>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әкімінің аппараты» коммуналдық мемлекеттік мекемесі</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Б. Момышұлы ауылы, Жамбыл көшесі, 12</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8-7263-52-12-82, 52-03-96</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akim_gualin@mail.ru</w:t>
            </w:r>
          </w:p>
        </w:tc>
      </w:tr>
      <w:tr>
        <w:trPr>
          <w:trHeight w:val="30" w:hRule="atLeast"/>
        </w:trPr>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Әкімінің аппараты» коммуналдық мемлекеттік мекемесі</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Кордай ауылы, Төле би көшесі, 106</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8-7263-62-11-19</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akimat_k@mail.ru</w:t>
            </w:r>
          </w:p>
        </w:tc>
      </w:tr>
      <w:tr>
        <w:trPr>
          <w:trHeight w:val="30" w:hRule="atLeast"/>
        </w:trPr>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Әкімінің аппараты» коммуналдық мемлекеттік мекемесі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Меркі ауылы, Смаилов көшесі, 169</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8-7263-22-13-66</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merke-kz@mail.kz</w:t>
            </w:r>
          </w:p>
        </w:tc>
      </w:tr>
      <w:tr>
        <w:trPr>
          <w:trHeight w:val="30" w:hRule="atLeast"/>
        </w:trPr>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 Әкімінің аппараты» коммуналдық мемлекеттік мекемесі</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 Мойынқұм ауылы, Аманкелді көшесі, 147</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8-7264-22-13-44</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www.moinkum-akim.kz</w:t>
            </w:r>
          </w:p>
        </w:tc>
      </w:tr>
      <w:tr>
        <w:trPr>
          <w:trHeight w:val="30" w:hRule="atLeast"/>
        </w:trPr>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ауданы әкімінің аппараты» коммуналдық мемлекеттік мекемесі</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Тұрар Рысқұлов ауданы, Қулан ауылы, Жібек жолы көшесі,69</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8-7563-12-23-45</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kulan2008@mail.ru</w:t>
            </w:r>
          </w:p>
        </w:tc>
      </w:tr>
      <w:tr>
        <w:trPr>
          <w:trHeight w:val="30" w:hRule="atLeast"/>
        </w:trPr>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Сарысу ауданы әкімінің аппараты» коммуналдық мемлекеттік мекемесі</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Жаңатас қаласы, 2-ші ықшам аудан, Бейбітшілік көшесі, 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8-7263-46-22-23</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zhandos_sarisu.akimat@mail.ru</w:t>
            </w:r>
          </w:p>
        </w:tc>
      </w:tr>
      <w:tr>
        <w:trPr>
          <w:trHeight w:val="30" w:hRule="atLeast"/>
        </w:trPr>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әкімінің аппараты» коммуналдық мемлекеттік мекемесі</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Қаратау қаласы, Достық алаңы, 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8-7264-46-12-60</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akim_talac@mail.ru</w:t>
            </w:r>
          </w:p>
        </w:tc>
      </w:tr>
      <w:tr>
        <w:trPr>
          <w:trHeight w:val="30" w:hRule="atLeast"/>
        </w:trPr>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әкімінің аппараты» коммуналдық мемлекеттік мекемесі</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Төле би ауылы, Төле би, 274</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8-1263-82-37-77</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shy_apparat@mail.ru</w:t>
            </w:r>
          </w:p>
        </w:tc>
      </w:tr>
    </w:tbl>
    <w:bookmarkStart w:name="z231" w:id="51"/>
    <w:p>
      <w:pPr>
        <w:spacing w:after="0"/>
        <w:ind w:left="0"/>
        <w:jc w:val="both"/>
      </w:pPr>
      <w:r>
        <w:rPr>
          <w:rFonts w:ascii="Times New Roman"/>
          <w:b w:val="false"/>
          <w:i w:val="false"/>
          <w:color w:val="000000"/>
          <w:sz w:val="28"/>
        </w:rPr>
        <w:t>
«Іздестіру жұмыстарын жүргізу үшін</w:t>
      </w:r>
      <w:r>
        <w:br/>
      </w:r>
      <w:r>
        <w:rPr>
          <w:rFonts w:ascii="Times New Roman"/>
          <w:b w:val="false"/>
          <w:i w:val="false"/>
          <w:color w:val="000000"/>
          <w:sz w:val="28"/>
        </w:rPr>
        <w:t>
      жер учаскесін пайдалануға рұқсат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2-қосымша</w:t>
      </w:r>
    </w:p>
    <w:bookmarkEnd w:id="51"/>
    <w:p>
      <w:pPr>
        <w:spacing w:after="0"/>
        <w:ind w:left="0"/>
        <w:jc w:val="both"/>
      </w:pPr>
      <w:r>
        <w:rPr>
          <w:rFonts w:ascii="Times New Roman"/>
          <w:b w:val="false"/>
          <w:i w:val="false"/>
          <w:color w:val="000000"/>
          <w:sz w:val="28"/>
        </w:rPr>
        <w:t>___________________________________ әкімі</w:t>
      </w:r>
      <w:r>
        <w:br/>
      </w:r>
      <w:r>
        <w:rPr>
          <w:rFonts w:ascii="Times New Roman"/>
          <w:b w:val="false"/>
          <w:i w:val="false"/>
          <w:color w:val="000000"/>
          <w:sz w:val="28"/>
        </w:rPr>
        <w:t xml:space="preserve">
(жергілікті атқарушы органның атауы) </w:t>
      </w:r>
      <w:r>
        <w:br/>
      </w:r>
      <w:r>
        <w:rPr>
          <w:rFonts w:ascii="Times New Roman"/>
          <w:b w:val="false"/>
          <w:i w:val="false"/>
          <w:color w:val="000000"/>
          <w:sz w:val="28"/>
        </w:rPr>
        <w:t>
_________________________________________</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_________________________________________</w:t>
      </w:r>
      <w:r>
        <w:br/>
      </w:r>
      <w:r>
        <w:rPr>
          <w:rFonts w:ascii="Times New Roman"/>
          <w:b w:val="false"/>
          <w:i w:val="false"/>
          <w:color w:val="000000"/>
          <w:sz w:val="28"/>
        </w:rPr>
        <w:t xml:space="preserve">
(жеке тұлғаның тегі, аты, әкесінің аты </w:t>
      </w:r>
      <w:r>
        <w:br/>
      </w:r>
      <w:r>
        <w:rPr>
          <w:rFonts w:ascii="Times New Roman"/>
          <w:b w:val="false"/>
          <w:i w:val="false"/>
          <w:color w:val="000000"/>
          <w:sz w:val="28"/>
        </w:rPr>
        <w:t>
_________________________________________</w:t>
      </w:r>
      <w:r>
        <w:br/>
      </w:r>
      <w:r>
        <w:rPr>
          <w:rFonts w:ascii="Times New Roman"/>
          <w:b w:val="false"/>
          <w:i w:val="false"/>
          <w:color w:val="000000"/>
          <w:sz w:val="28"/>
        </w:rPr>
        <w:t xml:space="preserve">
не заңды тұлғаның толық атауы) </w:t>
      </w:r>
      <w:r>
        <w:br/>
      </w:r>
      <w:r>
        <w:rPr>
          <w:rFonts w:ascii="Times New Roman"/>
          <w:b w:val="false"/>
          <w:i w:val="false"/>
          <w:color w:val="000000"/>
          <w:sz w:val="28"/>
        </w:rPr>
        <w:t>
_________________________________________</w:t>
      </w:r>
      <w:r>
        <w:br/>
      </w:r>
      <w:r>
        <w:rPr>
          <w:rFonts w:ascii="Times New Roman"/>
          <w:b w:val="false"/>
          <w:i w:val="false"/>
          <w:color w:val="000000"/>
          <w:sz w:val="28"/>
        </w:rPr>
        <w:t xml:space="preserve">
(жеке немесе заңды тұлғаның жеке </w:t>
      </w:r>
      <w:r>
        <w:br/>
      </w:r>
      <w:r>
        <w:rPr>
          <w:rFonts w:ascii="Times New Roman"/>
          <w:b w:val="false"/>
          <w:i w:val="false"/>
          <w:color w:val="000000"/>
          <w:sz w:val="28"/>
        </w:rPr>
        <w:t>
_________________________________________</w:t>
      </w:r>
      <w:r>
        <w:br/>
      </w:r>
      <w:r>
        <w:rPr>
          <w:rFonts w:ascii="Times New Roman"/>
          <w:b w:val="false"/>
          <w:i w:val="false"/>
          <w:color w:val="000000"/>
          <w:sz w:val="28"/>
        </w:rPr>
        <w:t xml:space="preserve">
басын куәландыратын құжаттардың </w:t>
      </w:r>
      <w:r>
        <w:br/>
      </w:r>
      <w:r>
        <w:rPr>
          <w:rFonts w:ascii="Times New Roman"/>
          <w:b w:val="false"/>
          <w:i w:val="false"/>
          <w:color w:val="000000"/>
          <w:sz w:val="28"/>
        </w:rPr>
        <w:t>
_________________________________________</w:t>
      </w:r>
      <w:r>
        <w:br/>
      </w:r>
      <w:r>
        <w:rPr>
          <w:rFonts w:ascii="Times New Roman"/>
          <w:b w:val="false"/>
          <w:i w:val="false"/>
          <w:color w:val="000000"/>
          <w:sz w:val="28"/>
        </w:rPr>
        <w:t xml:space="preserve">
деректемелері, байланыс телефоны, </w:t>
      </w:r>
      <w:r>
        <w:br/>
      </w:r>
      <w:r>
        <w:rPr>
          <w:rFonts w:ascii="Times New Roman"/>
          <w:b w:val="false"/>
          <w:i w:val="false"/>
          <w:color w:val="000000"/>
          <w:sz w:val="28"/>
        </w:rPr>
        <w:t>
_________________________________________</w:t>
      </w:r>
      <w:r>
        <w:br/>
      </w:r>
      <w:r>
        <w:rPr>
          <w:rFonts w:ascii="Times New Roman"/>
          <w:b w:val="false"/>
          <w:i w:val="false"/>
          <w:color w:val="000000"/>
          <w:sz w:val="28"/>
        </w:rPr>
        <w:t xml:space="preserve">
мекенжайы) </w:t>
      </w:r>
    </w:p>
    <w:p>
      <w:pPr>
        <w:spacing w:after="0"/>
        <w:ind w:left="0"/>
        <w:jc w:val="left"/>
      </w:pPr>
      <w:r>
        <w:rPr>
          <w:rFonts w:ascii="Times New Roman"/>
          <w:b/>
          <w:i w:val="false"/>
          <w:color w:val="000000"/>
        </w:rPr>
        <w:t xml:space="preserve"> Іздестіру жұмыстарын жүргізу үшін жер учаскесін пайдалануға</w:t>
      </w:r>
      <w:r>
        <w:br/>
      </w:r>
      <w:r>
        <w:rPr>
          <w:rFonts w:ascii="Times New Roman"/>
          <w:b/>
          <w:i w:val="false"/>
          <w:color w:val="000000"/>
        </w:rPr>
        <w:t>
рұқсат беру туралы өтініш</w:t>
      </w:r>
    </w:p>
    <w:p>
      <w:pPr>
        <w:spacing w:after="0"/>
        <w:ind w:left="0"/>
        <w:jc w:val="both"/>
      </w:pPr>
      <w:r>
        <w:rPr>
          <w:rFonts w:ascii="Times New Roman"/>
          <w:b w:val="false"/>
          <w:i w:val="false"/>
          <w:color w:val="000000"/>
          <w:sz w:val="28"/>
        </w:rPr>
        <w:t>_________________________________________________________ бойынша</w:t>
      </w:r>
      <w:r>
        <w:br/>
      </w:r>
      <w:r>
        <w:rPr>
          <w:rFonts w:ascii="Times New Roman"/>
          <w:b w:val="false"/>
          <w:i w:val="false"/>
          <w:color w:val="000000"/>
          <w:sz w:val="28"/>
        </w:rPr>
        <w:t>
(жер учаскесінің мекенжайы (орналасқан орны)</w:t>
      </w:r>
      <w:r>
        <w:br/>
      </w:r>
      <w:r>
        <w:rPr>
          <w:rFonts w:ascii="Times New Roman"/>
          <w:b w:val="false"/>
          <w:i w:val="false"/>
          <w:color w:val="000000"/>
          <w:sz w:val="28"/>
        </w:rPr>
        <w:t>
орналасқан, алаңы ___________ жер учаскесін __________ мерзімге дейін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(іздестіру жұмыстарының түрін көрсету)</w:t>
      </w:r>
      <w:r>
        <w:br/>
      </w:r>
      <w:r>
        <w:rPr>
          <w:rFonts w:ascii="Times New Roman"/>
          <w:b w:val="false"/>
          <w:i w:val="false"/>
          <w:color w:val="000000"/>
          <w:sz w:val="28"/>
        </w:rPr>
        <w:t>
жұмыстарын жүргізу үшін пайдалануға рұқсат беруіңізді өтінемін.</w:t>
      </w:r>
    </w:p>
    <w:p>
      <w:pPr>
        <w:spacing w:after="0"/>
        <w:ind w:left="0"/>
        <w:jc w:val="both"/>
      </w:pPr>
      <w:r>
        <w:rPr>
          <w:rFonts w:ascii="Times New Roman"/>
          <w:b w:val="false"/>
          <w:i w:val="false"/>
          <w:color w:val="000000"/>
          <w:sz w:val="28"/>
        </w:rPr>
        <w:t>      Күні __________ Өтініш беруші___________________________</w:t>
      </w:r>
      <w:r>
        <w:br/>
      </w:r>
      <w:r>
        <w:rPr>
          <w:rFonts w:ascii="Times New Roman"/>
          <w:b w:val="false"/>
          <w:i w:val="false"/>
          <w:color w:val="000000"/>
          <w:sz w:val="28"/>
        </w:rPr>
        <w:t>
      (жеке тұлғаның немесе заңды</w:t>
      </w:r>
      <w:r>
        <w:br/>
      </w:r>
      <w:r>
        <w:rPr>
          <w:rFonts w:ascii="Times New Roman"/>
          <w:b w:val="false"/>
          <w:i w:val="false"/>
          <w:color w:val="000000"/>
          <w:sz w:val="28"/>
        </w:rPr>
        <w:t>
      ______________________________</w:t>
      </w:r>
      <w:r>
        <w:br/>
      </w:r>
      <w:r>
        <w:rPr>
          <w:rFonts w:ascii="Times New Roman"/>
          <w:b w:val="false"/>
          <w:i w:val="false"/>
          <w:color w:val="000000"/>
          <w:sz w:val="28"/>
        </w:rPr>
        <w:t>
      тұлғаның не уәкілетті тұлғаның</w:t>
      </w:r>
      <w:r>
        <w:br/>
      </w:r>
      <w:r>
        <w:rPr>
          <w:rFonts w:ascii="Times New Roman"/>
          <w:b w:val="false"/>
          <w:i w:val="false"/>
          <w:color w:val="000000"/>
          <w:sz w:val="28"/>
        </w:rPr>
        <w:t>
      ______________________________</w:t>
      </w:r>
      <w:r>
        <w:br/>
      </w:r>
      <w:r>
        <w:rPr>
          <w:rFonts w:ascii="Times New Roman"/>
          <w:b w:val="false"/>
          <w:i w:val="false"/>
          <w:color w:val="000000"/>
          <w:sz w:val="28"/>
        </w:rPr>
        <w:t>
      тегі, аты, әкесінің аты,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