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af9d" w14:textId="864a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тәрбиеленетiн мүгедек балаларды материалдық қамтамасыз ету үшiн құжаттарды ресiмдеу"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30 қаңтардағы № 23 қаулысы. Жамбыл облысының Әділет департаментінде 2013 жылғы 13 наурызда № 1898 болып тіркелді. Күші жойылды – Жамбыл облысы әкімдігінің 22 қазанда 2015 жылғы № 248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22.10.2015 </w:t>
      </w:r>
      <w:r>
        <w:rPr>
          <w:rFonts w:ascii="Times New Roman"/>
          <w:b w:val="false"/>
          <w:i w:val="false"/>
          <w:color w:val="ff0000"/>
          <w:sz w:val="28"/>
        </w:rPr>
        <w:t>№ 248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w:t>
      </w:r>
      <w:r>
        <w:rPr>
          <w:rFonts w:ascii="Times New Roman"/>
          <w:b w:val="false"/>
          <w:i w:val="false"/>
          <w:color w:val="ff0000"/>
          <w:sz w:val="28"/>
        </w:rPr>
        <w:t>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"Үйде оқитын және тәрбиеленетiн мүгедек балаларды материалдық қамтамасыз ету үшiн құжаттарды ресiмдеу"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облыс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br/>
      </w:r>
      <w:r>
        <w:rPr>
          <w:rFonts w:ascii="Times New Roman"/>
          <w:b w:val="false"/>
          <w:i w:val="false"/>
          <w:color w:val="000000"/>
          <w:sz w:val="28"/>
        </w:rPr>
        <w:t>
      </w:t>
      </w:r>
      <w:r>
        <w:rPr>
          <w:rFonts w:ascii="Times New Roman"/>
          <w:b w:val="false"/>
          <w:i w:val="false"/>
          <w:color w:val="000000"/>
          <w:sz w:val="28"/>
        </w:rPr>
        <w:t>Көлік және коммуникация министрі</w:t>
      </w:r>
      <w:r>
        <w:br/>
      </w:r>
      <w:r>
        <w:rPr>
          <w:rFonts w:ascii="Times New Roman"/>
          <w:b w:val="false"/>
          <w:i w:val="false"/>
          <w:color w:val="000000"/>
          <w:sz w:val="28"/>
        </w:rPr>
        <w:t>
      </w:t>
      </w:r>
      <w:r>
        <w:rPr>
          <w:rFonts w:ascii="Times New Roman"/>
          <w:b w:val="false"/>
          <w:i w:val="false"/>
          <w:color w:val="000000"/>
          <w:sz w:val="28"/>
        </w:rPr>
        <w:t>А. Жұмағалиев</w:t>
      </w:r>
      <w:r>
        <w:br/>
      </w:r>
      <w:r>
        <w:rPr>
          <w:rFonts w:ascii="Times New Roman"/>
          <w:b w:val="false"/>
          <w:i w:val="false"/>
          <w:color w:val="000000"/>
          <w:sz w:val="28"/>
        </w:rPr>
        <w:t>
      </w:t>
      </w:r>
      <w:r>
        <w:rPr>
          <w:rFonts w:ascii="Times New Roman"/>
          <w:b w:val="false"/>
          <w:i w:val="false"/>
          <w:color w:val="000000"/>
          <w:sz w:val="28"/>
        </w:rPr>
        <w:t>"30" қаңтар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23 қаулысымен бекітілген</w:t>
            </w:r>
          </w:p>
        </w:tc>
      </w:tr>
    </w:tbl>
    <w:bookmarkStart w:name="z6" w:id="0"/>
    <w:p>
      <w:pPr>
        <w:spacing w:after="0"/>
        <w:ind w:left="0"/>
        <w:jc w:val="left"/>
      </w:pPr>
      <w:r>
        <w:rPr>
          <w:rFonts w:ascii="Times New Roman"/>
          <w:b/>
          <w:i w:val="false"/>
          <w:color w:val="000000"/>
        </w:rPr>
        <w:t xml:space="preserve"> "Үйде оқитын және тәрбиеленетiн мүгедек балаларды материалдық</w:t>
      </w:r>
      <w:r>
        <w:br/>
      </w:r>
      <w:r>
        <w:rPr>
          <w:rFonts w:ascii="Times New Roman"/>
          <w:b/>
          <w:i w:val="false"/>
          <w:color w:val="000000"/>
        </w:rPr>
        <w:t>қамтамасыз ету үшiн құжаттарды ресiмдеу" электрондық</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"Үйде оқитын және тәрбиеленетін мүгедек балаларды материалдық қамтамасыз ету үшін құжаттар ресімдеу" электрондық мемлекеттік қызметі (бұдан әрі – электрондық мемлекеттік қызмет) аудандық және Жамбыл облысы Тараз қалалық жұмыспен қамту және әлеуметтік бағдарламалар бөлiмдерiмен, сондай-ақ тұтынушыда электрондық цифрлық қолтаңбасы болған жағдайда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xml:space="preserve">2. "Жергілікті атқарушы органдар көрсететін әлеуметтік қорғау саласындағы мемлекеттік қызметтердің стандарттарын бекіту туралы" электрондық мемлекеттiк қызмет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"Үйде оқитын және тәрбиеленетiн мүгедек балаларды материалдық қамтамасыз ету үшiн құжаттарды ресiмдеу" мемлекеттік қызмет стандарты (бұдан әрі – Стандарт) негiзiнде ұсынылады.</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Көрсетiлетiн мемлекеттiк қызметтiң нәтижесi үйде оқып және тәрбиеленiп жатқан мүгедек балаларды материалдық қамсыздандыру үшiн құжаттарын ресiмдеу туралы хабарлама, не қағаз жеткiзгiште бас тарту туралы негізделген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xml:space="preserve">1) мемлекеттiк қызмет көрсету мерзiмдерi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тапсырған сәттен бастап - он жұмыс күнi iшiнде;</w:t>
      </w:r>
      <w:r>
        <w:br/>
      </w:r>
      <w:r>
        <w:rPr>
          <w:rFonts w:ascii="Times New Roman"/>
          <w:b w:val="false"/>
          <w:i w:val="false"/>
          <w:color w:val="000000"/>
          <w:sz w:val="28"/>
        </w:rPr>
        <w:t>
      </w:t>
      </w:r>
      <w:r>
        <w:rPr>
          <w:rFonts w:ascii="Times New Roman"/>
          <w:b w:val="false"/>
          <w:i w:val="false"/>
          <w:color w:val="000000"/>
          <w:sz w:val="28"/>
        </w:rPr>
        <w:t>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8. Осы </w:t>
      </w:r>
      <w:r>
        <w:rPr>
          <w:rFonts w:ascii="Times New Roman"/>
          <w:b w:val="false"/>
          <w:i w:val="false"/>
          <w:color w:val="000000"/>
          <w:sz w:val="28"/>
        </w:rPr>
        <w:t>Регламентте</w:t>
      </w:r>
      <w:r>
        <w:rPr>
          <w:rFonts w:ascii="Times New Roman"/>
          <w:b w:val="false"/>
          <w:i w:val="false"/>
          <w:color w:val="000000"/>
          <w:sz w:val="28"/>
        </w:rPr>
        <w:t xml:space="preserve">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1)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жеке сәйкестендіргіш нөмірі);</w:t>
      </w:r>
      <w:r>
        <w:br/>
      </w:r>
      <w:r>
        <w:rPr>
          <w:rFonts w:ascii="Times New Roman"/>
          <w:b w:val="false"/>
          <w:i w:val="false"/>
          <w:color w:val="000000"/>
          <w:sz w:val="28"/>
        </w:rPr>
        <w:t>
      </w:t>
      </w:r>
      <w:r>
        <w:rPr>
          <w:rFonts w:ascii="Times New Roman"/>
          <w:b w:val="false"/>
          <w:i w:val="false"/>
          <w:color w:val="000000"/>
          <w:sz w:val="28"/>
        </w:rPr>
        <w:t>2) транзакциялық қызметтер - пайдаланушыларға ақпаратпен өзара алмасу, төлемдерді жүргізу және электрондық цифрлық қолтаңбаны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w:t>
      </w:r>
      <w:r>
        <w:rPr>
          <w:rFonts w:ascii="Times New Roman"/>
          <w:b w:val="false"/>
          <w:i w:val="false"/>
          <w:color w:val="000000"/>
          <w:sz w:val="28"/>
        </w:rPr>
        <w:t>3)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4) "электрондық үкіметтің" шлюзі – электрондық қызметтерді іске асыру шеңберінде "электрондық үкімет" ақпараттық жүйелерін ықпалдастыру үшін арналған ақпараттық жүйесі (бұдан әрі – электрондық үкіметтің шлюзі);</w:t>
      </w:r>
      <w:r>
        <w:br/>
      </w:r>
      <w:r>
        <w:rPr>
          <w:rFonts w:ascii="Times New Roman"/>
          <w:b w:val="false"/>
          <w:i w:val="false"/>
          <w:color w:val="000000"/>
          <w:sz w:val="28"/>
        </w:rPr>
        <w:t>
      </w:t>
      </w:r>
      <w:r>
        <w:rPr>
          <w:rFonts w:ascii="Times New Roman"/>
          <w:b w:val="false"/>
          <w:i w:val="false"/>
          <w:color w:val="000000"/>
          <w:sz w:val="28"/>
        </w:rPr>
        <w:t>5)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(бұдан әрі – электрондық цифрлы қолтаңба);</w:t>
      </w:r>
      <w:r>
        <w:br/>
      </w:r>
      <w:r>
        <w:rPr>
          <w:rFonts w:ascii="Times New Roman"/>
          <w:b w:val="false"/>
          <w:i w:val="false"/>
          <w:color w:val="000000"/>
          <w:sz w:val="28"/>
        </w:rPr>
        <w:t>
      </w:t>
      </w:r>
      <w:r>
        <w:rPr>
          <w:rFonts w:ascii="Times New Roman"/>
          <w:b w:val="false"/>
          <w:i w:val="false"/>
          <w:color w:val="000000"/>
          <w:sz w:val="28"/>
        </w:rPr>
        <w:t>6)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7) электрондық мемлекеттік қызметтер көрсету – ақпараттық технологияларды қолдана отырып, электрондық нысанда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8)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әрi – ақпараттық жүйе);</w:t>
      </w:r>
      <w:r>
        <w:br/>
      </w:r>
      <w:r>
        <w:rPr>
          <w:rFonts w:ascii="Times New Roman"/>
          <w:b w:val="false"/>
          <w:i w:val="false"/>
          <w:color w:val="000000"/>
          <w:sz w:val="28"/>
        </w:rPr>
        <w:t>
      </w:t>
      </w:r>
      <w:r>
        <w:rPr>
          <w:rFonts w:ascii="Times New Roman"/>
          <w:b w:val="false"/>
          <w:i w:val="false"/>
          <w:color w:val="000000"/>
          <w:sz w:val="28"/>
        </w:rPr>
        <w:t>9)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ақпараттық жүйе мемлекеттік деректер қоры);</w:t>
      </w:r>
      <w:r>
        <w:br/>
      </w:r>
      <w:r>
        <w:rPr>
          <w:rFonts w:ascii="Times New Roman"/>
          <w:b w:val="false"/>
          <w:i w:val="false"/>
          <w:color w:val="000000"/>
          <w:sz w:val="28"/>
        </w:rPr>
        <w:t>
      </w:t>
      </w:r>
      <w:r>
        <w:rPr>
          <w:rFonts w:ascii="Times New Roman"/>
          <w:b w:val="false"/>
          <w:i w:val="false"/>
          <w:color w:val="000000"/>
          <w:sz w:val="28"/>
        </w:rPr>
        <w:t>10)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электрондық үкіметтің шлюзі);</w:t>
      </w:r>
      <w:r>
        <w:br/>
      </w:r>
      <w:r>
        <w:rPr>
          <w:rFonts w:ascii="Times New Roman"/>
          <w:b w:val="false"/>
          <w:i w:val="false"/>
          <w:color w:val="000000"/>
          <w:sz w:val="28"/>
        </w:rPr>
        <w:t>
      </w:t>
      </w:r>
      <w:r>
        <w:rPr>
          <w:rFonts w:ascii="Times New Roman"/>
          <w:b w:val="false"/>
          <w:i w:val="false"/>
          <w:color w:val="000000"/>
          <w:sz w:val="28"/>
        </w:rPr>
        <w:t>11) құрылымдық-функционалды бірлік – қызмет көрсету процесінде қатысатын бар мемлекеттік органның құрылымдық бөлімшелері, мекемелер немесе басқа да ұйымдар және ақпараттық жүйе тізімі (бұдан әрі – құрылымдық-функционалды бірлік);</w:t>
      </w:r>
      <w:r>
        <w:br/>
      </w:r>
      <w:r>
        <w:rPr>
          <w:rFonts w:ascii="Times New Roman"/>
          <w:b w:val="false"/>
          <w:i w:val="false"/>
          <w:color w:val="000000"/>
          <w:sz w:val="28"/>
        </w:rPr>
        <w:t>
      </w:t>
      </w:r>
      <w:r>
        <w:rPr>
          <w:rFonts w:ascii="Times New Roman"/>
          <w:b w:val="false"/>
          <w:i w:val="false"/>
          <w:color w:val="000000"/>
          <w:sz w:val="28"/>
        </w:rPr>
        <w:t>12)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13) алушы – электрондық мемлекеттік қызмет көрсетілетін жеке тұлға.</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көрсетушінің қызмет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Электрондық үкіметтің веб-порталы арқылы қызмет көрсетушінің реттік іс-әрекеті (электрондық үкіметтің веб-порталы арқылы мемлекеттік қызмет көрсету кезінде өзара функционалды әрекет етудің </w:t>
      </w:r>
      <w:r>
        <w:rPr>
          <w:rFonts w:ascii="Times New Roman"/>
          <w:b w:val="false"/>
          <w:i w:val="false"/>
          <w:color w:val="000000"/>
          <w:sz w:val="28"/>
        </w:rPr>
        <w:t>№ 1-диаграммасы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 алушы компьютерінің интернет-браузерiнде сақталып тұрған өзiнiң электрондық цифрлы қолтаңбасын тiркеу куәлiгiнiң көмегiмен алушы электрондық үкіметтің веб-порталы тiркеудi жүзеге асырады (электрондық үкіметтің веб-порталына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 үдерiс – алушының электрондық цифрлық қолтаңбасын тiркеу куәлiгiн компьютердiң интернет-браузерiне бекiтуi, электрондық мемлекеттiк қызметтi алу үшiн алушының электрондық үкіметтің веб-порталы арқылы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3) 1 шарт – логин (жеке сәйкестендіргіш нөмір) және пароль арқылы тiркелген алушы туралы деректердiң дұрыстығын электрондық үкіметтің веб-порталы арқылы тексеру;</w:t>
      </w:r>
      <w:r>
        <w:br/>
      </w:r>
      <w:r>
        <w:rPr>
          <w:rFonts w:ascii="Times New Roman"/>
          <w:b w:val="false"/>
          <w:i w:val="false"/>
          <w:color w:val="000000"/>
          <w:sz w:val="28"/>
        </w:rPr>
        <w:t>
      </w:t>
      </w:r>
      <w:r>
        <w:rPr>
          <w:rFonts w:ascii="Times New Roman"/>
          <w:b w:val="false"/>
          <w:i w:val="false"/>
          <w:color w:val="000000"/>
          <w:sz w:val="28"/>
        </w:rPr>
        <w:t>4) 2 үдерiс – алушының деректерiнде бұзушылықтардың болуымен байланысты, электрондық үкіметтің веб-порталын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xml:space="preserve">5) 3 үдерiс – алушымен осы Регламентте көрсетiлген қызметтi таңдауы, қызмет көрсету үшін сұраныс нысанын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нысанды оның құрылымдық және пішіндік талаптарына сай толтыруы (мәлімет енгізуі), сұраныс формасына қажетті құжаттардың электронды түрде қыстырумен, сондай-ақ сауалды куәландыру (қол қою) үшін алушымен электрондық цифрлық қолтаңбаны тiркеу куәлiгiн таңдауы;</w:t>
      </w:r>
      <w:r>
        <w:br/>
      </w:r>
      <w:r>
        <w:rPr>
          <w:rFonts w:ascii="Times New Roman"/>
          <w:b w:val="false"/>
          <w:i w:val="false"/>
          <w:color w:val="000000"/>
          <w:sz w:val="28"/>
        </w:rPr>
        <w:t>
      </w:t>
      </w:r>
      <w:r>
        <w:rPr>
          <w:rFonts w:ascii="Times New Roman"/>
          <w:b w:val="false"/>
          <w:i w:val="false"/>
          <w:color w:val="000000"/>
          <w:sz w:val="28"/>
        </w:rPr>
        <w:t>6) 4 үдерiс – электрондық үкіметтің төлем шлюзі қызмет төлемақысын төлеу, сосын бұл ақпарат қызмет көрсетушінің автоматтандырылған жұмыс орнына келiп түседi;</w:t>
      </w:r>
      <w:r>
        <w:br/>
      </w:r>
      <w:r>
        <w:rPr>
          <w:rFonts w:ascii="Times New Roman"/>
          <w:b w:val="false"/>
          <w:i w:val="false"/>
          <w:color w:val="000000"/>
          <w:sz w:val="28"/>
        </w:rPr>
        <w:t>
      </w:t>
      </w:r>
      <w:r>
        <w:rPr>
          <w:rFonts w:ascii="Times New Roman"/>
          <w:b w:val="false"/>
          <w:i w:val="false"/>
          <w:color w:val="000000"/>
          <w:sz w:val="28"/>
        </w:rPr>
        <w:t>7) 2 шарт – қызмет көрсетушінің автоматтандырылған жұмыс орнына көрсетiлетін қызмет төлемақысын төлеу фактісін тексеру;</w:t>
      </w:r>
      <w:r>
        <w:br/>
      </w:r>
      <w:r>
        <w:rPr>
          <w:rFonts w:ascii="Times New Roman"/>
          <w:b w:val="false"/>
          <w:i w:val="false"/>
          <w:color w:val="000000"/>
          <w:sz w:val="28"/>
        </w:rPr>
        <w:t>
      </w:t>
      </w:r>
      <w:r>
        <w:rPr>
          <w:rFonts w:ascii="Times New Roman"/>
          <w:b w:val="false"/>
          <w:i w:val="false"/>
          <w:color w:val="000000"/>
          <w:sz w:val="28"/>
        </w:rPr>
        <w:t>8) 5 үдерiс – қызмет көрсетушінің автоматтандырылған жұмыс орнына көрсетiлетін қызмет үшiн төлемақының жоқтығына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9) 6 үдерiс – алушының сауалды куәландыру (қол қою) үшiн электрондық цифрлы қолтаңбасын тiркеу куәлiгiн таңдауы;</w:t>
      </w:r>
      <w:r>
        <w:br/>
      </w:r>
      <w:r>
        <w:rPr>
          <w:rFonts w:ascii="Times New Roman"/>
          <w:b w:val="false"/>
          <w:i w:val="false"/>
          <w:color w:val="000000"/>
          <w:sz w:val="28"/>
        </w:rPr>
        <w:t>
      </w:t>
      </w:r>
      <w:r>
        <w:rPr>
          <w:rFonts w:ascii="Times New Roman"/>
          <w:b w:val="false"/>
          <w:i w:val="false"/>
          <w:color w:val="000000"/>
          <w:sz w:val="28"/>
        </w:rPr>
        <w:t>10) 3 шарт – электрондық үкіметтің веб-порталы электрондық цифрлы қолтаңбасын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жеке сәйкестендіргіш нөмір / бизнес-сәйкестендіргіш нөмір және электрондық цифрлы қолтаңбасын тiркеу куәлiгiнде көрсетiлген жеке сәйкестендіргіш нөмір / бизнес-сәйкестендіргіш нөмір) сәйкестігін тексеру;</w:t>
      </w:r>
      <w:r>
        <w:br/>
      </w:r>
      <w:r>
        <w:rPr>
          <w:rFonts w:ascii="Times New Roman"/>
          <w:b w:val="false"/>
          <w:i w:val="false"/>
          <w:color w:val="000000"/>
          <w:sz w:val="28"/>
        </w:rPr>
        <w:t>
      </w:t>
      </w:r>
      <w:r>
        <w:rPr>
          <w:rFonts w:ascii="Times New Roman"/>
          <w:b w:val="false"/>
          <w:i w:val="false"/>
          <w:color w:val="000000"/>
          <w:sz w:val="28"/>
        </w:rPr>
        <w:t>11) 7 үдерiс – алушының электрондық цифрлы қолтаңбасының шынайылығының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8 үдерiс – алушының электрондық цифрлы қолтаңбасы көмегiмен сауалдың толтырылған нысанын (енгiзiлген деректердi) және оған қызмет көрсетудiң электрондық түрде бекiтiлген құжаттарын куәландыруы (қол қою);</w:t>
      </w:r>
      <w:r>
        <w:br/>
      </w:r>
      <w:r>
        <w:rPr>
          <w:rFonts w:ascii="Times New Roman"/>
          <w:b w:val="false"/>
          <w:i w:val="false"/>
          <w:color w:val="000000"/>
          <w:sz w:val="28"/>
        </w:rPr>
        <w:t>
      </w:t>
      </w:r>
      <w:r>
        <w:rPr>
          <w:rFonts w:ascii="Times New Roman"/>
          <w:b w:val="false"/>
          <w:i w:val="false"/>
          <w:color w:val="000000"/>
          <w:sz w:val="28"/>
        </w:rPr>
        <w:t>13) 9 үдерiс – қызмет көрсетушінің электрондық құжатты (алушының сауалын) тiркеу және қызмет көрсетушінің автоматтандырылған жұмыс орнына сауалды өңдеу;</w:t>
      </w:r>
      <w:r>
        <w:br/>
      </w:r>
      <w:r>
        <w:rPr>
          <w:rFonts w:ascii="Times New Roman"/>
          <w:b w:val="false"/>
          <w:i w:val="false"/>
          <w:color w:val="000000"/>
          <w:sz w:val="28"/>
        </w:rPr>
        <w:t>
      </w:t>
      </w:r>
      <w:r>
        <w:rPr>
          <w:rFonts w:ascii="Times New Roman"/>
          <w:b w:val="false"/>
          <w:i w:val="false"/>
          <w:color w:val="000000"/>
          <w:sz w:val="28"/>
        </w:rPr>
        <w:t>14) 4 шарт – қызмет көрсетушінің алушының мұрағаттық анықтамаға апостиль қою үшін негiздерге сәйкестiгiн тексеруi;</w:t>
      </w:r>
      <w:r>
        <w:br/>
      </w:r>
      <w:r>
        <w:rPr>
          <w:rFonts w:ascii="Times New Roman"/>
          <w:b w:val="false"/>
          <w:i w:val="false"/>
          <w:color w:val="000000"/>
          <w:sz w:val="28"/>
        </w:rPr>
        <w:t>
      </w:t>
      </w:r>
      <w:r>
        <w:rPr>
          <w:rFonts w:ascii="Times New Roman"/>
          <w:b w:val="false"/>
          <w:i w:val="false"/>
          <w:color w:val="000000"/>
          <w:sz w:val="28"/>
        </w:rPr>
        <w:t>15) 10 үдерiс – қызмет көрсетушінің автоматтандырылған жұмыс орнына алушының деректерiнде бұзушылықтардың болуымен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16) 11 үдерiс – алушымен қызмет көрсетушінің автоматтандырылған жұмыс орнына қалыптастырылған апостиль мөртабанын басуға дайындығы туралы хабарламаны алуы. Хабарлама қызмет көрсетушінің уәкiлеттi тұлғасының электрондық цифрлы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xml:space="preserve">10. Қызмет көрсетушінің шешімі және реттік іс-әрекеті (қызмет көрсетуші арқылы мемлекеттік қызмет көрсету кезінде өзара функционалды әрекет етудің </w:t>
      </w:r>
      <w:r>
        <w:rPr>
          <w:rFonts w:ascii="Times New Roman"/>
          <w:b w:val="false"/>
          <w:i w:val="false"/>
          <w:color w:val="000000"/>
          <w:sz w:val="28"/>
        </w:rPr>
        <w:t>№ 2-диаграммасы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1) 1 үдерiс – қызмет көрсетуші қызметкерiнiң қызметтi көрсетушінің автоматтандырылған жұмыс орнына жеке сәйкестендіргіш нөмір / бизнес-сәйкестендіргіш нөмір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2) 2 үдерiс – қызмет көрсетуші қызметкерiнiң осы Регламентте көрсетiлген қызметтi таңдауы, қызмет көрсетуге арналған сауал нысанын экранға шығаруы және алушының деректерiн енгiзуi;</w:t>
      </w:r>
      <w:r>
        <w:br/>
      </w:r>
      <w:r>
        <w:rPr>
          <w:rFonts w:ascii="Times New Roman"/>
          <w:b w:val="false"/>
          <w:i w:val="false"/>
          <w:color w:val="000000"/>
          <w:sz w:val="28"/>
        </w:rPr>
        <w:t>
      </w:t>
      </w:r>
      <w:r>
        <w:rPr>
          <w:rFonts w:ascii="Times New Roman"/>
          <w:b w:val="false"/>
          <w:i w:val="false"/>
          <w:color w:val="000000"/>
          <w:sz w:val="28"/>
        </w:rPr>
        <w:t>3) 3 үдерiс – электрондық үкіметтің шлюзі арқылы Жеке тұлғалар мемлекеттік деректер қоры / Заңды тұлғалар мемлекеттік деректер қоры алушының деректерi туралы сұрау салу;</w:t>
      </w:r>
      <w:r>
        <w:br/>
      </w:r>
      <w:r>
        <w:rPr>
          <w:rFonts w:ascii="Times New Roman"/>
          <w:b w:val="false"/>
          <w:i w:val="false"/>
          <w:color w:val="000000"/>
          <w:sz w:val="28"/>
        </w:rPr>
        <w:t>
      </w:t>
      </w:r>
      <w:r>
        <w:rPr>
          <w:rFonts w:ascii="Times New Roman"/>
          <w:b w:val="false"/>
          <w:i w:val="false"/>
          <w:color w:val="000000"/>
          <w:sz w:val="28"/>
        </w:rPr>
        <w:t>4) 1 шарт – Жеке тұлғалар мемлекеттік деректер қоры / Заңды тұлғалар мемлекеттік деректер қоры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5) 4 үдерiс – Жеке тұлғалар мемлекеттік деректер қоры / Заңды тұлғалар мемлекеттік деректер қоры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6) 5 үдерiс – қызмет көрсетуші қызметкерiнiң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салу нысанын (енгізілген деректерді) электрондық цифрлы қолтаңбасы арқылы куәландыруы;</w:t>
      </w:r>
      <w:r>
        <w:br/>
      </w:r>
      <w:r>
        <w:rPr>
          <w:rFonts w:ascii="Times New Roman"/>
          <w:b w:val="false"/>
          <w:i w:val="false"/>
          <w:color w:val="000000"/>
          <w:sz w:val="28"/>
        </w:rPr>
        <w:t>
      </w:t>
      </w:r>
      <w:r>
        <w:rPr>
          <w:rFonts w:ascii="Times New Roman"/>
          <w:b w:val="false"/>
          <w:i w:val="false"/>
          <w:color w:val="000000"/>
          <w:sz w:val="28"/>
        </w:rPr>
        <w:t>7) 6 үдерiс – электрондық құжатты қызмет көрсетушінің автоматтандырылған жұмыс орнына тіркеу;</w:t>
      </w:r>
      <w:r>
        <w:br/>
      </w:r>
      <w:r>
        <w:rPr>
          <w:rFonts w:ascii="Times New Roman"/>
          <w:b w:val="false"/>
          <w:i w:val="false"/>
          <w:color w:val="000000"/>
          <w:sz w:val="28"/>
        </w:rPr>
        <w:t>
      </w:t>
      </w:r>
      <w:r>
        <w:rPr>
          <w:rFonts w:ascii="Times New Roman"/>
          <w:b w:val="false"/>
          <w:i w:val="false"/>
          <w:color w:val="000000"/>
          <w:sz w:val="28"/>
        </w:rPr>
        <w:t>8) 2 шарт – қызмет көрсетушімен қоса берілген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9)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10) 8 үдерiс – алушымен қызмет нәтижесiн алуы (апостиль мөртабанын басу).</w:t>
      </w:r>
      <w:r>
        <w:br/>
      </w:r>
      <w:r>
        <w:rPr>
          <w:rFonts w:ascii="Times New Roman"/>
          <w:b w:val="false"/>
          <w:i w:val="false"/>
          <w:color w:val="000000"/>
          <w:sz w:val="28"/>
        </w:rPr>
        <w:t>
      </w:t>
      </w:r>
      <w:r>
        <w:rPr>
          <w:rFonts w:ascii="Times New Roman"/>
          <w:b w:val="false"/>
          <w:i w:val="false"/>
          <w:color w:val="000000"/>
          <w:sz w:val="28"/>
        </w:rPr>
        <w:t>11. Электрондық мемлекеттік қызметті арқылы алған жағдайда сауал салуды толтырудың экрандық нысандары және электрондық мемлекеттік қызмет өтінімінің нысаны "электрондық үкіметтің" веб-порталында ұсынылған www.e.gov.kz.</w:t>
      </w:r>
      <w:r>
        <w:br/>
      </w:r>
      <w:r>
        <w:rPr>
          <w:rFonts w:ascii="Times New Roman"/>
          <w:b w:val="false"/>
          <w:i w:val="false"/>
          <w:color w:val="000000"/>
          <w:sz w:val="28"/>
        </w:rPr>
        <w:t>
      </w:t>
      </w:r>
      <w:r>
        <w:rPr>
          <w:rFonts w:ascii="Times New Roman"/>
          <w:b w:val="false"/>
          <w:i w:val="false"/>
          <w:color w:val="000000"/>
          <w:sz w:val="28"/>
        </w:rPr>
        <w:t>12. Алушымен электрондық мемлекеттік қызмет көрсету бойынша сұраныстың орындалу мәртебесін тексеру әдісі: "электронды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13. Электрондық мемлекеттік қызмет көрсету туралы қажетті ақпаратты және кеңесті сall – орталық (1414) телефоны арқылы алуға болады.</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Электрондық мемлекеттік қызметті көрсету үдерісі кезіндегі</w:t>
      </w:r>
      <w:r>
        <w:br/>
      </w:r>
      <w:r>
        <w:rPr>
          <w:rFonts w:ascii="Times New Roman"/>
          <w:b/>
          <w:i w:val="false"/>
          <w:color w:val="000000"/>
        </w:rPr>
        <w:t>өзара іс-әрекет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Электрондық мемлекеттік қызмет көрсету үдерісіне қатысатын құрылымдық-функционалды бірліктер</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Қызмет беруші;</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3) электрондық үкіметтің шлюзі;</w:t>
      </w:r>
      <w:r>
        <w:br/>
      </w:r>
      <w:r>
        <w:rPr>
          <w:rFonts w:ascii="Times New Roman"/>
          <w:b w:val="false"/>
          <w:i w:val="false"/>
          <w:color w:val="000000"/>
          <w:sz w:val="28"/>
        </w:rPr>
        <w:t>
      </w:t>
      </w:r>
      <w:r>
        <w:rPr>
          <w:rFonts w:ascii="Times New Roman"/>
          <w:b w:val="false"/>
          <w:i w:val="false"/>
          <w:color w:val="000000"/>
          <w:sz w:val="28"/>
        </w:rPr>
        <w:t>4)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5)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xml:space="preserve">15. Әр іс-қимылдың орындалу (рәсім,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xml:space="preserve">17. Осы Регламенттің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қосымшаларында</w:t>
      </w:r>
      <w:r>
        <w:rPr>
          <w:rFonts w:ascii="Times New Roman"/>
          <w:b w:val="false"/>
          <w:i w:val="false"/>
          <w:color w:val="000000"/>
          <w:sz w:val="28"/>
        </w:rPr>
        <w:t xml:space="preserve"> электрондық мемлекеттік қызметті көрсету нәтижесі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xml:space="preserve">18. Алушыларға электрондық мемлекеттік қызмет көрсету нәтижелері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19.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3) қол жетімділік (рұқсат етілмеген іс-қимылдармен ақпараттар мен қорларды ұстап қалудан қорғау).</w:t>
      </w:r>
      <w:r>
        <w:br/>
      </w:r>
      <w:r>
        <w:rPr>
          <w:rFonts w:ascii="Times New Roman"/>
          <w:b w:val="false"/>
          <w:i w:val="false"/>
          <w:color w:val="000000"/>
          <w:sz w:val="28"/>
        </w:rPr>
        <w:t>
      </w:t>
      </w:r>
      <w:r>
        <w:rPr>
          <w:rFonts w:ascii="Times New Roman"/>
          <w:b w:val="false"/>
          <w:i w:val="false"/>
          <w:color w:val="000000"/>
          <w:sz w:val="28"/>
        </w:rPr>
        <w:t>20. Электрондық мемлекеттік қызметтерді көрсетудің техникалық талаптар:</w:t>
      </w:r>
      <w:r>
        <w:br/>
      </w:r>
      <w:r>
        <w:rPr>
          <w:rFonts w:ascii="Times New Roman"/>
          <w:b w:val="false"/>
          <w:i w:val="false"/>
          <w:color w:val="000000"/>
          <w:sz w:val="28"/>
        </w:rPr>
        <w:t>
      </w:t>
      </w:r>
      <w:r>
        <w:rPr>
          <w:rFonts w:ascii="Times New Roman"/>
          <w:b w:val="false"/>
          <w:i w:val="false"/>
          <w:color w:val="000000"/>
          <w:sz w:val="28"/>
        </w:rPr>
        <w:t>1) Ғаламторға шығу;</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веб-порталында авторластыру;</w:t>
      </w:r>
      <w:r>
        <w:br/>
      </w:r>
      <w:r>
        <w:rPr>
          <w:rFonts w:ascii="Times New Roman"/>
          <w:b w:val="false"/>
          <w:i w:val="false"/>
          <w:color w:val="000000"/>
          <w:sz w:val="28"/>
        </w:rPr>
        <w:t>
      </w:t>
      </w:r>
      <w:r>
        <w:rPr>
          <w:rFonts w:ascii="Times New Roman"/>
          <w:b w:val="false"/>
          <w:i w:val="false"/>
          <w:color w:val="000000"/>
          <w:sz w:val="28"/>
        </w:rPr>
        <w:t>3) электрондық цифрлы қолтаңбаны пайдаланушыда болуы.</w:t>
      </w:r>
      <w:r>
        <w:br/>
      </w:r>
      <w:r>
        <w:rPr>
          <w:rFonts w:ascii="Times New Roman"/>
          <w:b w:val="false"/>
          <w:i w:val="false"/>
          <w:color w:val="000000"/>
          <w:sz w:val="28"/>
        </w:rPr>
        <w:t>
      </w:t>
      </w:r>
      <w:r>
        <w:rPr>
          <w:rFonts w:ascii="Times New Roman"/>
          <w:b w:val="false"/>
          <w:i w:val="false"/>
          <w:color w:val="000000"/>
          <w:sz w:val="28"/>
        </w:rPr>
        <w:t>4) қызмет көрсететін тұлғаның жеке сәйкестендіргіш нөмірі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w:t>
            </w:r>
            <w:r>
              <w:br/>
            </w:r>
            <w:r>
              <w:rPr>
                <w:rFonts w:ascii="Times New Roman"/>
                <w:b w:val="false"/>
                <w:i w:val="false"/>
                <w:color w:val="000000"/>
                <w:sz w:val="20"/>
              </w:rPr>
              <w:t>балаларды материалдық қамтамасыз ету үшiн</w:t>
            </w:r>
            <w:r>
              <w:br/>
            </w:r>
            <w:r>
              <w:rPr>
                <w:rFonts w:ascii="Times New Roman"/>
                <w:b w:val="false"/>
                <w:i w:val="false"/>
                <w:color w:val="000000"/>
                <w:sz w:val="20"/>
              </w:rPr>
              <w:t>құжаттарды ресiмдеу" электрондық мемлекеттік</w:t>
            </w:r>
            <w:r>
              <w:br/>
            </w:r>
            <w:r>
              <w:rPr>
                <w:rFonts w:ascii="Times New Roman"/>
                <w:b w:val="false"/>
                <w:i w:val="false"/>
                <w:color w:val="000000"/>
                <w:sz w:val="20"/>
              </w:rPr>
              <w:t>қызмет регламентiне 1-қосымша</w:t>
            </w:r>
          </w:p>
        </w:tc>
      </w:tr>
    </w:tbl>
    <w:bookmarkStart w:name="z85" w:id="3"/>
    <w:p>
      <w:pPr>
        <w:spacing w:after="0"/>
        <w:ind w:left="0"/>
        <w:jc w:val="left"/>
      </w:pPr>
      <w:r>
        <w:rPr>
          <w:rFonts w:ascii="Times New Roman"/>
          <w:b/>
          <w:i w:val="false"/>
          <w:color w:val="000000"/>
        </w:rPr>
        <w:t xml:space="preserve"> 1-кесте. Электрондық үкіметтің веб-порталы және</w:t>
      </w:r>
      <w:r>
        <w:br/>
      </w:r>
      <w:r>
        <w:rPr>
          <w:rFonts w:ascii="Times New Roman"/>
          <w:b/>
          <w:i w:val="false"/>
          <w:color w:val="000000"/>
        </w:rPr>
        <w:t>құрылымдық-функционалды бірлік арқылы іс-қимылдарды сипаттау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221"/>
        <w:gridCol w:w="2438"/>
        <w:gridCol w:w="1937"/>
        <w:gridCol w:w="3190"/>
        <w:gridCol w:w="2064"/>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үкіметің</w:t>
            </w:r>
            <w:r>
              <w:br/>
            </w:r>
            <w:r>
              <w:rPr>
                <w:rFonts w:ascii="Times New Roman"/>
                <w:b w:val="false"/>
                <w:i w:val="false"/>
                <w:color w:val="000000"/>
                <w:sz w:val="20"/>
              </w:rPr>
              <w:t>
веб-порталы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Тұтынышы</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үкіметтің</w:t>
            </w:r>
            <w:r>
              <w:br/>
            </w:r>
            <w:r>
              <w:rPr>
                <w:rFonts w:ascii="Times New Roman"/>
                <w:b w:val="false"/>
                <w:i w:val="false"/>
                <w:color w:val="000000"/>
                <w:sz w:val="20"/>
              </w:rPr>
              <w:t>
веб-порталы</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электрондық үкіметтің веб-порталы, жеке сәйкес тендіргіш номер және пароль бойынша авторизация ланады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дерекерiндегi бұзушылықтар мен байланысты бас тарту хабарламасын қалыптасты рады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электрондық цифрлы қолтfңба таңдау кезінде қызметті таңдап сұраныс мәліметтерін әзірлейді</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электрондық цифрлы қолтаңба деректеріндегі бұзушылықтардың болуына байланысты бас тарту туралы хабарламаны қалыптастырады</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 реттеу шешімі)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қалыптастырудың сәтті аяқталуы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мемлекеттік қызметті сұрату кезінде бас тарту жөнінде хабарлауды қалыптастыру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мемлекеттік қызметті сұрату кезінде бас тарту жөнінде хабарлауды қалыптастыру</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 1 минут</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мәлімдемесінде қателік болса-2; автоластыру сәтті өтсе-3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мәлімдемесінде қателік болса-4; автоластыру сәтті өтсе; егер қателік болмаса-5;</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193"/>
        <w:gridCol w:w="3255"/>
        <w:gridCol w:w="2759"/>
        <w:gridCol w:w="1559"/>
        <w:gridCol w:w="2090"/>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аймақтық шлюзі автоматтан дырылған жұмыс орны</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Автоматтандырылған жұмыс орны электрондық үкіметтің веб-порталы</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Автоматтандырылған жұмыс орны электрондық үкіметтің аймақтық шлюзі</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электрондық цифрлы қолтаңба арқылы куәландырады (қол қояды) және сұранысты электрондық үкіметтің аймақтық шлюзі автоматтандырылған жұмыс орнына жолдайды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қалыптастыру</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Алушымен қызметтің нәтижесін алуы электрондық құжат нысанындағы мұрағаттық анықтаманың дайындығы туралы хабарлама)</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 реттеу шешімі)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нөмер беру арқылы сұраныстарды тіркеу</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бас тартуды қалыптастыру</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Шығарылған құжатты көрсету</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мәлімде есінде қателік болса-7; мәлімеде қателік болмаса–8;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6" w:id="4"/>
    <w:p>
      <w:pPr>
        <w:spacing w:after="0"/>
        <w:ind w:left="0"/>
        <w:jc w:val="left"/>
      </w:pPr>
      <w:r>
        <w:rPr>
          <w:rFonts w:ascii="Times New Roman"/>
          <w:b/>
          <w:i w:val="false"/>
          <w:color w:val="000000"/>
        </w:rPr>
        <w:t xml:space="preserve"> 2.Кесте Қызмет көрсетуші арқылы құрылымдық-функционалды бірлік</w:t>
      </w:r>
      <w:r>
        <w:br/>
      </w:r>
      <w:r>
        <w:rPr>
          <w:rFonts w:ascii="Times New Roman"/>
          <w:b/>
          <w:i w:val="false"/>
          <w:color w:val="000000"/>
        </w:rPr>
        <w:t>іс- әрекеттің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391"/>
        <w:gridCol w:w="2702"/>
        <w:gridCol w:w="1199"/>
        <w:gridCol w:w="2762"/>
        <w:gridCol w:w="2762"/>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деректер қоры / заңды тұлғалар мемлекеттік деректер қоры</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Бизнес-сәйкестендіргіш номер пароль арқылы втоматтандырылған жұмыс орны электрондық үкіметтің веб-порталы авторласты рады;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қызмет көрсету қызметке рімен таңдау;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қажетті сұраныстарды жеке тұлғалар мемлекеттік деректер қоры / заңды тұлғалар мемлекеттік деректер қоры жолдау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мемлекеттік деректер қоры / заңды тұлғалар мемлекеттік деректер қоры мәліметтердің болмауына байланысты хабарлау</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 ру-реттеу шешімі)</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Өтініштерге номер беру жүйесі бойынша сұраныстардың</w:t>
            </w:r>
            <w:r>
              <w:br/>
            </w:r>
            <w:r>
              <w:rPr>
                <w:rFonts w:ascii="Times New Roman"/>
                <w:b w:val="false"/>
                <w:i w:val="false"/>
                <w:color w:val="000000"/>
                <w:sz w:val="20"/>
              </w:rPr>
              <w:t>
тіркелуі</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кескіні сұраныстың қалыптасуының сәтті аяталуы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қабылдамауды қалыптастыру</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Қателік болса-4; егер қателік болмаса-5;</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877"/>
        <w:gridCol w:w="2316"/>
        <w:gridCol w:w="2853"/>
        <w:gridCol w:w="2463"/>
        <w:gridCol w:w="1208"/>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 бірлік атауы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Сканерленген құжаттары және электрондық цифрлы қолтаңба төлқұжатын тіркеп сұраныс нысанына толтыру</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Құжаттытіркеу</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құжаттарындағы қателіктерін болуына байланысты қызмет көрсетуден бас тарту туралы хабарламаны қалыптастырады</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қызмет нәтижесін алу</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 ру-реттеу шешімі)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нөмер беру арқылы сұранысты тіркеу</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Негізделген қабылдамауды қалыптастыру</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Қызметінің қортындысын қалыптастыру</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Қателік болса-7; мәлімеде қателік болмаса-8;</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w:t>
            </w:r>
            <w:r>
              <w:br/>
            </w:r>
            <w:r>
              <w:rPr>
                <w:rFonts w:ascii="Times New Roman"/>
                <w:b w:val="false"/>
                <w:i w:val="false"/>
                <w:color w:val="000000"/>
                <w:sz w:val="20"/>
              </w:rPr>
              <w:t>балаларды материалдық қамтамасыз ету үшiн</w:t>
            </w:r>
            <w:r>
              <w:br/>
            </w:r>
            <w:r>
              <w:rPr>
                <w:rFonts w:ascii="Times New Roman"/>
                <w:b w:val="false"/>
                <w:i w:val="false"/>
                <w:color w:val="000000"/>
                <w:sz w:val="20"/>
              </w:rPr>
              <w:t>құжаттарды ресiмдеу" электрондық мемлекеттік</w:t>
            </w:r>
            <w:r>
              <w:br/>
            </w:r>
            <w:r>
              <w:rPr>
                <w:rFonts w:ascii="Times New Roman"/>
                <w:b w:val="false"/>
                <w:i w:val="false"/>
                <w:color w:val="000000"/>
                <w:sz w:val="20"/>
              </w:rPr>
              <w:t>қызмет регламентiне 2-қосымша</w:t>
            </w:r>
          </w:p>
        </w:tc>
      </w:tr>
    </w:tbl>
    <w:bookmarkStart w:name="z88" w:id="5"/>
    <w:p>
      <w:pPr>
        <w:spacing w:after="0"/>
        <w:ind w:left="0"/>
        <w:jc w:val="left"/>
      </w:pPr>
      <w:r>
        <w:rPr>
          <w:rFonts w:ascii="Times New Roman"/>
          <w:b/>
          <w:i w:val="false"/>
          <w:color w:val="000000"/>
        </w:rPr>
        <w:t xml:space="preserve"> Электрондық үкіметтің веб-порталы арқылы электрондық қызмет</w:t>
      </w:r>
      <w:r>
        <w:br/>
      </w:r>
      <w:r>
        <w:rPr>
          <w:rFonts w:ascii="Times New Roman"/>
          <w:b/>
          <w:i w:val="false"/>
          <w:color w:val="000000"/>
        </w:rPr>
        <w:t>көрсету кезіндегі функционалдық өзара іс-қимылдың</w:t>
      </w:r>
      <w:r>
        <w:br/>
      </w:r>
      <w:r>
        <w:rPr>
          <w:rFonts w:ascii="Times New Roman"/>
          <w:b/>
          <w:i w:val="false"/>
          <w:color w:val="000000"/>
        </w:rPr>
        <w:t>№ 1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Қызмет беруші арқылы электрондық қызмет көрсету кезіндегі</w:t>
      </w:r>
      <w:r>
        <w:br/>
      </w:r>
      <w:r>
        <w:rPr>
          <w:rFonts w:ascii="Times New Roman"/>
          <w:b/>
          <w:i w:val="false"/>
          <w:color w:val="000000"/>
        </w:rPr>
        <w:t>функционалдық өзара іс-қимылдың № 2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
    <w:p>
      <w:pPr>
        <w:spacing w:after="0"/>
        <w:ind w:left="0"/>
        <w:jc w:val="left"/>
      </w:pPr>
      <w:r>
        <w:rPr>
          <w:rFonts w:ascii="Times New Roman"/>
          <w:b/>
          <w:i w:val="false"/>
          <w:color w:val="000000"/>
        </w:rPr>
        <w:t xml:space="preserve"> Шартты белгілер: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4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Бастапқы хабарлама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Аяқтаушы хабарлама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Аяқтаушы қарапайым оқиғалар</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Хабарламалар ағыны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Басқару ағыны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тұтынушыға ұсынылатын электрондық құжат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w:t>
            </w:r>
            <w:r>
              <w:br/>
            </w:r>
            <w:r>
              <w:rPr>
                <w:rFonts w:ascii="Times New Roman"/>
                <w:b w:val="false"/>
                <w:i w:val="false"/>
                <w:color w:val="000000"/>
                <w:sz w:val="20"/>
              </w:rPr>
              <w:t>балаларды материалдық қамтамасыз ету</w:t>
            </w:r>
            <w:r>
              <w:br/>
            </w:r>
            <w:r>
              <w:rPr>
                <w:rFonts w:ascii="Times New Roman"/>
                <w:b w:val="false"/>
                <w:i w:val="false"/>
                <w:color w:val="000000"/>
                <w:sz w:val="20"/>
              </w:rPr>
              <w:t>үшiн құжаттарды ресiмдеу" электрондық</w:t>
            </w:r>
            <w:r>
              <w:br/>
            </w:r>
            <w:r>
              <w:rPr>
                <w:rFonts w:ascii="Times New Roman"/>
                <w:b w:val="false"/>
                <w:i w:val="false"/>
                <w:color w:val="000000"/>
                <w:sz w:val="20"/>
              </w:rPr>
              <w:t>мемлекеттік қызмет регламентiне 3-қосымша</w:t>
            </w:r>
          </w:p>
        </w:tc>
      </w:tr>
    </w:tbl>
    <w:bookmarkStart w:name="z92" w:id="8"/>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Жұмыспен қамту және</w:t>
      </w:r>
      <w:r>
        <w:br/>
      </w:r>
      <w:r>
        <w:rPr>
          <w:rFonts w:ascii="Times New Roman"/>
          <w:b w:val="false"/>
          <w:i w:val="false"/>
          <w:color w:val="000000"/>
          <w:sz w:val="28"/>
        </w:rPr>
        <w:t>
      </w:t>
      </w:r>
      <w:r>
        <w:rPr>
          <w:rFonts w:ascii="Times New Roman"/>
          <w:b w:val="false"/>
          <w:i w:val="false"/>
          <w:color w:val="000000"/>
          <w:sz w:val="28"/>
        </w:rPr>
        <w:t>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(бастықтың ТАӘ)</w:t>
      </w:r>
      <w:r>
        <w:br/>
      </w:r>
      <w:r>
        <w:rPr>
          <w:rFonts w:ascii="Times New Roman"/>
          <w:b w:val="false"/>
          <w:i w:val="false"/>
          <w:color w:val="000000"/>
          <w:sz w:val="28"/>
        </w:rPr>
        <w:t>
      </w:t>
      </w:r>
      <w:r>
        <w:rPr>
          <w:rFonts w:ascii="Times New Roman"/>
          <w:b w:val="false"/>
          <w:i w:val="false"/>
          <w:color w:val="000000"/>
          <w:sz w:val="28"/>
        </w:rPr>
        <w:t xml:space="preserve"> Өтініш беруші: 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w:t>
      </w:r>
      <w:r>
        <w:br/>
      </w:r>
      <w:r>
        <w:rPr>
          <w:rFonts w:ascii="Times New Roman"/>
          <w:b w:val="false"/>
          <w:i w:val="false"/>
          <w:color w:val="000000"/>
          <w:sz w:val="28"/>
        </w:rPr>
        <w:t>
      </w:t>
      </w:r>
      <w:r>
        <w:rPr>
          <w:rFonts w:ascii="Times New Roman"/>
          <w:b w:val="false"/>
          <w:i w:val="false"/>
          <w:color w:val="000000"/>
          <w:sz w:val="28"/>
        </w:rPr>
        <w:t xml:space="preserve"> Мекенжайы: ________________</w:t>
      </w:r>
      <w:r>
        <w:br/>
      </w:r>
      <w:r>
        <w:rPr>
          <w:rFonts w:ascii="Times New Roman"/>
          <w:b w:val="false"/>
          <w:i w:val="false"/>
          <w:color w:val="000000"/>
          <w:sz w:val="28"/>
        </w:rPr>
        <w:t>
      </w:t>
      </w:r>
      <w:r>
        <w:rPr>
          <w:rFonts w:ascii="Times New Roman"/>
          <w:b w:val="false"/>
          <w:i w:val="false"/>
          <w:color w:val="000000"/>
          <w:sz w:val="28"/>
        </w:rPr>
        <w:t xml:space="preserve"> Телефоны: __________________</w:t>
      </w:r>
      <w:r>
        <w:br/>
      </w:r>
      <w:r>
        <w:rPr>
          <w:rFonts w:ascii="Times New Roman"/>
          <w:b w:val="false"/>
          <w:i w:val="false"/>
          <w:color w:val="000000"/>
          <w:sz w:val="28"/>
        </w:rPr>
        <w:t>
      </w:t>
      </w:r>
      <w:r>
        <w:rPr>
          <w:rFonts w:ascii="Times New Roman"/>
          <w:b w:val="false"/>
          <w:i w:val="false"/>
          <w:color w:val="000000"/>
          <w:sz w:val="28"/>
        </w:rPr>
        <w:t xml:space="preserve"> Жеке куәлігінің №: ___________</w:t>
      </w:r>
      <w:r>
        <w:br/>
      </w:r>
      <w:r>
        <w:rPr>
          <w:rFonts w:ascii="Times New Roman"/>
          <w:b w:val="false"/>
          <w:i w:val="false"/>
          <w:color w:val="000000"/>
          <w:sz w:val="28"/>
        </w:rPr>
        <w:t>
      </w:t>
      </w:r>
      <w:r>
        <w:rPr>
          <w:rFonts w:ascii="Times New Roman"/>
          <w:b w:val="false"/>
          <w:i w:val="false"/>
          <w:color w:val="000000"/>
          <w:sz w:val="28"/>
        </w:rPr>
        <w:t xml:space="preserve"> кіммен берілді: ______________</w:t>
      </w:r>
      <w:r>
        <w:br/>
      </w:r>
      <w:r>
        <w:rPr>
          <w:rFonts w:ascii="Times New Roman"/>
          <w:b w:val="false"/>
          <w:i w:val="false"/>
          <w:color w:val="000000"/>
          <w:sz w:val="28"/>
        </w:rPr>
        <w:t>
      </w:t>
      </w:r>
      <w:r>
        <w:rPr>
          <w:rFonts w:ascii="Times New Roman"/>
          <w:b w:val="false"/>
          <w:i w:val="false"/>
          <w:color w:val="000000"/>
          <w:sz w:val="28"/>
        </w:rPr>
        <w:t xml:space="preserve"> берілген күні: _______________</w:t>
      </w:r>
      <w:r>
        <w:br/>
      </w:r>
      <w:r>
        <w:rPr>
          <w:rFonts w:ascii="Times New Roman"/>
          <w:b w:val="false"/>
          <w:i w:val="false"/>
          <w:color w:val="000000"/>
          <w:sz w:val="28"/>
        </w:rPr>
        <w:t>
      </w:t>
      </w:r>
      <w:r>
        <w:rPr>
          <w:rFonts w:ascii="Times New Roman"/>
          <w:b w:val="false"/>
          <w:i w:val="false"/>
          <w:color w:val="000000"/>
          <w:sz w:val="28"/>
        </w:rPr>
        <w:t xml:space="preserve"> СТН: ______________________</w:t>
      </w:r>
      <w:r>
        <w:br/>
      </w:r>
      <w:r>
        <w:rPr>
          <w:rFonts w:ascii="Times New Roman"/>
          <w:b w:val="false"/>
          <w:i w:val="false"/>
          <w:color w:val="000000"/>
          <w:sz w:val="28"/>
        </w:rPr>
        <w:t>
      </w:t>
      </w:r>
      <w:r>
        <w:rPr>
          <w:rFonts w:ascii="Times New Roman"/>
          <w:b w:val="false"/>
          <w:i w:val="false"/>
          <w:color w:val="000000"/>
          <w:sz w:val="28"/>
        </w:rPr>
        <w:t xml:space="preserve"> ӘЖК: ______________________</w:t>
      </w:r>
      <w:r>
        <w:br/>
      </w:r>
      <w:r>
        <w:rPr>
          <w:rFonts w:ascii="Times New Roman"/>
          <w:b w:val="false"/>
          <w:i w:val="false"/>
          <w:color w:val="000000"/>
          <w:sz w:val="28"/>
        </w:rPr>
        <w:t>
      </w:t>
      </w:r>
      <w:r>
        <w:rPr>
          <w:rFonts w:ascii="Times New Roman"/>
          <w:b w:val="false"/>
          <w:i w:val="false"/>
          <w:color w:val="000000"/>
          <w:sz w:val="28"/>
        </w:rPr>
        <w:t xml:space="preserve"> Өтініш</w:t>
      </w:r>
      <w:r>
        <w:br/>
      </w:r>
      <w:r>
        <w:rPr>
          <w:rFonts w:ascii="Times New Roman"/>
          <w:b w:val="false"/>
          <w:i w:val="false"/>
          <w:color w:val="000000"/>
          <w:sz w:val="28"/>
        </w:rPr>
        <w:t>
      </w:t>
      </w:r>
      <w:r>
        <w:rPr>
          <w:rFonts w:ascii="Times New Roman"/>
          <w:b w:val="false"/>
          <w:i w:val="false"/>
          <w:color w:val="000000"/>
          <w:sz w:val="28"/>
        </w:rPr>
        <w:t xml:space="preserve"> Үйде оқитын және тәрбиеленетін мүгедек балама материалдық қамтамасыз етуді тағайындауды сұраймын.</w:t>
      </w:r>
      <w:r>
        <w:br/>
      </w:r>
      <w:r>
        <w:rPr>
          <w:rFonts w:ascii="Times New Roman"/>
          <w:b w:val="false"/>
          <w:i w:val="false"/>
          <w:color w:val="000000"/>
          <w:sz w:val="28"/>
        </w:rPr>
        <w:t>
      </w:t>
      </w:r>
      <w:r>
        <w:rPr>
          <w:rFonts w:ascii="Times New Roman"/>
          <w:b w:val="false"/>
          <w:i w:val="false"/>
          <w:color w:val="000000"/>
          <w:sz w:val="28"/>
        </w:rPr>
        <w:t xml:space="preserve"> Баланың ТАӘ: 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Туған күні мен жылы: ______________________________</w:t>
      </w:r>
      <w:r>
        <w:br/>
      </w:r>
      <w:r>
        <w:rPr>
          <w:rFonts w:ascii="Times New Roman"/>
          <w:b w:val="false"/>
          <w:i w:val="false"/>
          <w:color w:val="000000"/>
          <w:sz w:val="28"/>
        </w:rPr>
        <w:t>
      </w:t>
      </w:r>
      <w:r>
        <w:rPr>
          <w:rFonts w:ascii="Times New Roman"/>
          <w:b w:val="false"/>
          <w:i w:val="false"/>
          <w:color w:val="000000"/>
          <w:sz w:val="28"/>
        </w:rPr>
        <w:t xml:space="preserve"> Жеке шоттың №: _________________________________</w:t>
      </w:r>
      <w:r>
        <w:br/>
      </w:r>
      <w:r>
        <w:rPr>
          <w:rFonts w:ascii="Times New Roman"/>
          <w:b w:val="false"/>
          <w:i w:val="false"/>
          <w:color w:val="000000"/>
          <w:sz w:val="28"/>
        </w:rPr>
        <w:t>
      </w:t>
      </w:r>
      <w:r>
        <w:rPr>
          <w:rFonts w:ascii="Times New Roman"/>
          <w:b w:val="false"/>
          <w:i w:val="false"/>
          <w:color w:val="000000"/>
          <w:sz w:val="28"/>
        </w:rPr>
        <w:t xml:space="preserve"> Банктің атауы: _____________________________________</w:t>
      </w:r>
      <w:r>
        <w:br/>
      </w:r>
      <w:r>
        <w:rPr>
          <w:rFonts w:ascii="Times New Roman"/>
          <w:b w:val="false"/>
          <w:i w:val="false"/>
          <w:color w:val="000000"/>
          <w:sz w:val="28"/>
        </w:rPr>
        <w:t>
      </w:t>
      </w:r>
      <w:r>
        <w:rPr>
          <w:rFonts w:ascii="Times New Roman"/>
          <w:b w:val="false"/>
          <w:i w:val="false"/>
          <w:color w:val="000000"/>
          <w:sz w:val="28"/>
        </w:rPr>
        <w:t>Өтінішке құжаттар қоса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w:t>
            </w:r>
            <w:r>
              <w:br/>
            </w:r>
            <w:r>
              <w:rPr>
                <w:rFonts w:ascii="Times New Roman"/>
                <w:b w:val="false"/>
                <w:i w:val="false"/>
                <w:color w:val="000000"/>
                <w:sz w:val="20"/>
              </w:rPr>
              <w:t>балаларды материалдық қамтамасыз ету үшiн</w:t>
            </w:r>
            <w:r>
              <w:br/>
            </w:r>
            <w:r>
              <w:rPr>
                <w:rFonts w:ascii="Times New Roman"/>
                <w:b w:val="false"/>
                <w:i w:val="false"/>
                <w:color w:val="000000"/>
                <w:sz w:val="20"/>
              </w:rPr>
              <w:t>құжаттарды ресiмдеу" электрондық мемлекеттік</w:t>
            </w:r>
            <w:r>
              <w:br/>
            </w:r>
            <w:r>
              <w:rPr>
                <w:rFonts w:ascii="Times New Roman"/>
                <w:b w:val="false"/>
                <w:i w:val="false"/>
                <w:color w:val="000000"/>
                <w:sz w:val="20"/>
              </w:rPr>
              <w:t>қызмет регламентiне 4-қосымшасы</w:t>
            </w:r>
          </w:p>
        </w:tc>
      </w:tr>
    </w:tbl>
    <w:bookmarkStart w:name="z94" w:id="9"/>
    <w:p>
      <w:pPr>
        <w:spacing w:after="0"/>
        <w:ind w:left="0"/>
        <w:jc w:val="left"/>
      </w:pPr>
      <w:r>
        <w:rPr>
          <w:rFonts w:ascii="Times New Roman"/>
          <w:b/>
          <w:i w:val="false"/>
          <w:color w:val="000000"/>
        </w:rPr>
        <w:t xml:space="preserve"> Электрондық мемлекеттік қызметке (үйде оқитын және</w:t>
      </w:r>
      <w:r>
        <w:br/>
      </w:r>
      <w:r>
        <w:rPr>
          <w:rFonts w:ascii="Times New Roman"/>
          <w:b/>
          <w:i w:val="false"/>
          <w:color w:val="000000"/>
        </w:rPr>
        <w:t>тәрбиеленетiн мүгедек балаларды материалдық қамтамасыз ету үшiн</w:t>
      </w:r>
      <w:r>
        <w:br/>
      </w:r>
      <w:r>
        <w:rPr>
          <w:rFonts w:ascii="Times New Roman"/>
          <w:b/>
          <w:i w:val="false"/>
          <w:color w:val="000000"/>
        </w:rPr>
        <w:t>құжаттар) оң жауаптың шығыс нысаны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Өтініш беруші: 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(өтініш берушінің ТАӘ)</w:t>
      </w:r>
      <w:r>
        <w:br/>
      </w:r>
      <w:r>
        <w:rPr>
          <w:rFonts w:ascii="Times New Roman"/>
          <w:b w:val="false"/>
          <w:i w:val="false"/>
          <w:color w:val="000000"/>
          <w:sz w:val="28"/>
        </w:rPr>
        <w:t>
      </w:t>
      </w:r>
      <w:r>
        <w:rPr>
          <w:rFonts w:ascii="Times New Roman"/>
          <w:b w:val="false"/>
          <w:i w:val="false"/>
          <w:color w:val="000000"/>
          <w:sz w:val="28"/>
        </w:rPr>
        <w:t xml:space="preserve"> Мекенжайы: 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w:t>
      </w:r>
      <w:r>
        <w:br/>
      </w:r>
      <w:r>
        <w:rPr>
          <w:rFonts w:ascii="Times New Roman"/>
          <w:b w:val="false"/>
          <w:i w:val="false"/>
          <w:color w:val="000000"/>
          <w:sz w:val="28"/>
        </w:rPr>
        <w:t>
      </w:t>
      </w:r>
      <w:r>
        <w:rPr>
          <w:rFonts w:ascii="Times New Roman"/>
          <w:b w:val="false"/>
          <w:i w:val="false"/>
          <w:color w:val="000000"/>
          <w:sz w:val="28"/>
        </w:rPr>
        <w:t xml:space="preserve"> Құрметті __________________________________________ Cіздің үйде</w:t>
      </w:r>
      <w:r>
        <w:br/>
      </w:r>
      <w:r>
        <w:rPr>
          <w:rFonts w:ascii="Times New Roman"/>
          <w:b w:val="false"/>
          <w:i w:val="false"/>
          <w:color w:val="000000"/>
          <w:sz w:val="28"/>
        </w:rPr>
        <w:t>
      </w:t>
      </w:r>
      <w:r>
        <w:rPr>
          <w:rFonts w:ascii="Times New Roman"/>
          <w:b w:val="false"/>
          <w:i w:val="false"/>
          <w:color w:val="000000"/>
          <w:sz w:val="28"/>
        </w:rPr>
        <w:t>оқитын және тәрбиеленетін мүгедек балаңызға</w:t>
      </w:r>
      <w:r>
        <w:br/>
      </w:r>
      <w:r>
        <w:rPr>
          <w:rFonts w:ascii="Times New Roman"/>
          <w:b w:val="false"/>
          <w:i w:val="false"/>
          <w:color w:val="000000"/>
          <w:sz w:val="28"/>
        </w:rPr>
        <w:t>
      </w:t>
      </w:r>
      <w:r>
        <w:rPr>
          <w:rFonts w:ascii="Times New Roman"/>
          <w:b w:val="false"/>
          <w:i w:val="false"/>
          <w:color w:val="000000"/>
          <w:sz w:val="28"/>
        </w:rPr>
        <w:t>_________________________________________ ____________ бастап</w:t>
      </w:r>
      <w:r>
        <w:br/>
      </w:r>
      <w:r>
        <w:rPr>
          <w:rFonts w:ascii="Times New Roman"/>
          <w:b w:val="false"/>
          <w:i w:val="false"/>
          <w:color w:val="000000"/>
          <w:sz w:val="28"/>
        </w:rPr>
        <w:t>
      </w:t>
      </w:r>
      <w:r>
        <w:rPr>
          <w:rFonts w:ascii="Times New Roman"/>
          <w:b w:val="false"/>
          <w:i w:val="false"/>
          <w:color w:val="000000"/>
          <w:sz w:val="28"/>
        </w:rPr>
        <w:t>__________ дейінгі мерзімге ________________________ мөлшерде</w:t>
      </w:r>
      <w:r>
        <w:br/>
      </w:r>
      <w:r>
        <w:rPr>
          <w:rFonts w:ascii="Times New Roman"/>
          <w:b w:val="false"/>
          <w:i w:val="false"/>
          <w:color w:val="000000"/>
          <w:sz w:val="28"/>
        </w:rPr>
        <w:t>
      </w:t>
      </w:r>
      <w:r>
        <w:rPr>
          <w:rFonts w:ascii="Times New Roman"/>
          <w:b w:val="false"/>
          <w:i w:val="false"/>
          <w:color w:val="000000"/>
          <w:sz w:val="28"/>
        </w:rPr>
        <w:t>материалдық қамтамасыз ету тағайындалғаны туралы хабарлаймыз.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2698"/>
        <w:gridCol w:w="2699"/>
        <w:gridCol w:w="2699"/>
      </w:tblGrid>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сомасы</w:t>
            </w:r>
            <w:r>
              <w:br/>
            </w:r>
            <w:r>
              <w:rPr>
                <w:rFonts w:ascii="Times New Roman"/>
                <w:b w:val="false"/>
                <w:i w:val="false"/>
                <w:color w:val="000000"/>
                <w:sz w:val="20"/>
              </w:rPr>
              <w:t>
</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Материалдық қамтамасыз етуді алу үшін жұмыспен қамту және әлеуметтік бағдарламалар бөліміне жүгінуіңіз қажет екенін хабардар етеміз.</w:t>
      </w:r>
      <w:r>
        <w:br/>
      </w:r>
      <w:r>
        <w:rPr>
          <w:rFonts w:ascii="Times New Roman"/>
          <w:b w:val="false"/>
          <w:i w:val="false"/>
          <w:color w:val="000000"/>
          <w:sz w:val="28"/>
        </w:rPr>
        <w:t>
      </w:t>
      </w:r>
      <w:r>
        <w:rPr>
          <w:rFonts w:ascii="Times New Roman"/>
          <w:b w:val="false"/>
          <w:i w:val="false"/>
          <w:color w:val="000000"/>
          <w:sz w:val="28"/>
        </w:rPr>
        <w:t xml:space="preserve"> Маман 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w:t>
      </w:r>
      <w:r>
        <w:br/>
      </w:r>
      <w:r>
        <w:rPr>
          <w:rFonts w:ascii="Times New Roman"/>
          <w:b w:val="false"/>
          <w:i w:val="false"/>
          <w:color w:val="000000"/>
          <w:sz w:val="28"/>
        </w:rPr>
        <w:t>
      </w:t>
      </w:r>
      <w:r>
        <w:rPr>
          <w:rFonts w:ascii="Times New Roman"/>
          <w:b w:val="false"/>
          <w:i w:val="false"/>
          <w:color w:val="000000"/>
          <w:sz w:val="28"/>
        </w:rPr>
        <w:t xml:space="preserve"> Бөлім бастығы _______________________</w:t>
      </w:r>
      <w:r>
        <w:br/>
      </w:r>
      <w:r>
        <w:rPr>
          <w:rFonts w:ascii="Times New Roman"/>
          <w:b w:val="false"/>
          <w:i w:val="false"/>
          <w:color w:val="000000"/>
          <w:sz w:val="28"/>
        </w:rPr>
        <w:t>
      </w:t>
      </w:r>
      <w:r>
        <w:rPr>
          <w:rFonts w:ascii="Times New Roman"/>
          <w:b w:val="false"/>
          <w:i w:val="false"/>
          <w:color w:val="000000"/>
          <w:sz w:val="28"/>
        </w:rPr>
        <w:t xml:space="preserve"> (ТАӘ)</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499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991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және тәрбиеленетiн мүгедек</w:t>
            </w:r>
            <w:r>
              <w:br/>
            </w:r>
            <w:r>
              <w:rPr>
                <w:rFonts w:ascii="Times New Roman"/>
                <w:b w:val="false"/>
                <w:i w:val="false"/>
                <w:color w:val="000000"/>
                <w:sz w:val="20"/>
              </w:rPr>
              <w:t>балаларды материалдық қамтамасыз ету</w:t>
            </w:r>
            <w:r>
              <w:br/>
            </w:r>
            <w:r>
              <w:rPr>
                <w:rFonts w:ascii="Times New Roman"/>
                <w:b w:val="false"/>
                <w:i w:val="false"/>
                <w:color w:val="000000"/>
                <w:sz w:val="20"/>
              </w:rPr>
              <w:t>үшiн құжаттарды ресiмдеу" электрондық</w:t>
            </w:r>
            <w:r>
              <w:br/>
            </w:r>
            <w:r>
              <w:rPr>
                <w:rFonts w:ascii="Times New Roman"/>
                <w:b w:val="false"/>
                <w:i w:val="false"/>
                <w:color w:val="000000"/>
                <w:sz w:val="20"/>
              </w:rPr>
              <w:t>мемлекеттік қызмет регламентiне 5-қосымша</w:t>
            </w:r>
          </w:p>
        </w:tc>
      </w:tr>
    </w:tbl>
    <w:bookmarkStart w:name="z96" w:id="10"/>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"қолжетiмдiлiк" көрсеткiштерiн анықтау үшiн сауалнаманың нысаны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(қызметтiң атауы)</w:t>
      </w:r>
      <w:r>
        <w:br/>
      </w:r>
      <w:r>
        <w:rPr>
          <w:rFonts w:ascii="Times New Roman"/>
          <w:b w:val="false"/>
          <w:i w:val="false"/>
          <w:color w:val="000000"/>
          <w:sz w:val="28"/>
        </w:rPr>
        <w:t>
      </w:t>
      </w:r>
      <w:r>
        <w:rPr>
          <w:rFonts w:ascii="Times New Roman"/>
          <w:b w:val="false"/>
          <w:i w:val="false"/>
          <w:color w:val="000000"/>
          <w:sz w:val="28"/>
        </w:rPr>
        <w:t>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iшiнара қанағаттанамын;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1) қанағаттанған жоқпын;</w:t>
      </w:r>
      <w:r>
        <w:br/>
      </w:r>
      <w:r>
        <w:rPr>
          <w:rFonts w:ascii="Times New Roman"/>
          <w:b w:val="false"/>
          <w:i w:val="false"/>
          <w:color w:val="000000"/>
          <w:sz w:val="28"/>
        </w:rPr>
        <w:t>
      </w:t>
      </w:r>
      <w:r>
        <w:rPr>
          <w:rFonts w:ascii="Times New Roman"/>
          <w:b w:val="false"/>
          <w:i w:val="false"/>
          <w:color w:val="000000"/>
          <w:sz w:val="28"/>
        </w:rPr>
        <w:t>2) iшiнара канағаттанамын;</w:t>
      </w:r>
      <w:r>
        <w:br/>
      </w:r>
      <w:r>
        <w:rPr>
          <w:rFonts w:ascii="Times New Roman"/>
          <w:b w:val="false"/>
          <w:i w:val="false"/>
          <w:color w:val="000000"/>
          <w:sz w:val="28"/>
        </w:rPr>
        <w:t>
      </w:t>
      </w:r>
      <w:r>
        <w:rPr>
          <w:rFonts w:ascii="Times New Roman"/>
          <w:b w:val="false"/>
          <w:i w:val="false"/>
          <w:color w:val="000000"/>
          <w:sz w:val="28"/>
        </w:rPr>
        <w:t>3) қанағаттанамын.</w:t>
      </w:r>
      <w:r>
        <w:br/>
      </w:r>
      <w:r>
        <w:rPr>
          <w:rFonts w:ascii="Times New Roman"/>
          <w:b w:val="false"/>
          <w:i w:val="false"/>
          <w:color w:val="000000"/>
          <w:sz w:val="28"/>
        </w:rPr>
        <w:t>
      </w:t>
      </w:r>
      <w:r>
        <w:rPr>
          <w:rFonts w:ascii="Times New Roman"/>
          <w:b w:val="false"/>
          <w:i w:val="false"/>
          <w:color w:val="000000"/>
          <w:sz w:val="28"/>
        </w:rPr>
        <w:t xml:space="preserve"> 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