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3a9d" w14:textId="e01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2012 жылғы 22 желтоқсандағы "Ұйғыр ауданының 2013-2015 жылдарға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11 қарашадағы N 25-1 шешімі. Алматы облысының Әділет департаментімен 2013 жылы 20 қарашада N 2477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
</w:t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2008 жылғы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2012 жылғы 22 желтоқсандағы "Ұйғыр ауданының 2013-2015 жылдарға арналған аудандық бюджеті туралы"  N 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Ұйғыр аудандық мәслихатының 2013 жылғы 06 наурыздағы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2326 нөмірімен енгізілген, "Қарадала тынысы – Қарадала нәпәси" газетінің 2013 жылғы 29 наурыздағы N 13 (13), 2013 жылғы 05 сәуірдегі N 14(14) жарияланған), Ұйғыр аудандық мәслихатының 2013 жылғы 03 маусымдағы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2379 нөмірімен енгізілген, "Қарадала тынысы – Қарадала нәпәси" газетінің 2013 жылғы 21 маусымдағы N 25 (25), 2013 жылғы 28 маусымдағы N 26(26) жарияланған), Ұйғыр аудандық мәслихатының 2013 жылғы 03 шілдедегі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шілдедегі нормативтік құқықтық актілерді мемлекеттік тіркеу Тізілімінде 2396 нөмірімен енгізілген, "Қарадала тынысы – Қарадала нәпәси" газетінің 2013 жылғы 19 шілдедегі N 29 (29), 2013 жылғы 26 шілдедегі N 30-31(30), 2013 жылғы 02 тамыздағы N 32(31) 2013 жылғы 09 тамыздағы N 33(32) жарияланған), Ұйғыр аудандық мәслихатының 2013 жылғы 20 тамыздағы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2430 нөмірімен енгізілген, "Қарадала тынысы – Қарадала нәпәси" газетінің 2013 жылғы 13 қыркүйектегі N 38 (37)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"4633764" саны "4703922"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"3956670" саны "4036828"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"953208" саны "1011606"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"759353" саны "781113"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"4678334" саны "4748492"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"58498" саны "56481" санына,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" "62316" саны "60773"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 " "3818" саны "4265"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"-58051" саны "-56508"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"58051" саны "56508"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Алгожаева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95"/>
        <w:gridCol w:w="782"/>
        <w:gridCol w:w="790"/>
        <w:gridCol w:w="7655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4703922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6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қорынан үйлердi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кірістерді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4036828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1011606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09"/>
        <w:gridCol w:w="756"/>
        <w:gridCol w:w="756"/>
        <w:gridCol w:w="775"/>
        <w:gridCol w:w="6939"/>
        <w:gridCol w:w="245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4748492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3383376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97935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2409477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2404934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2337115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1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136066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136066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56189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6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1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