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f7c07" w14:textId="36f7c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Қылмыстық-атқару инспекциясы пробация қызметінің есебінде тұрған адамдар үшін, сондай-ақ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аудандық әкімдігінің 2013 жылғы 21 қаңтардағы N 01-01 қаулысы, Алматы облысының Әділет департаментінде 2013 жылы 19 ақпанда N 2304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жылдың 23 қаңтардағы "Халықты жұмыспен қамту туралы"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5-6)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қылмыстық- атқару инспекциясы пробация қызметінің есебінде тұрған адамдар үшін, сондай-ақ бас бостандығынан айыру орындарынан босатылған адамдар және интернаттық ұйымдарды бітіруші кәмелетке толмағандарды әлеуметтік қорғау мақсатында, оларды жұмыспен қамтамасыз ету үшін Ұйғыр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Меншік құқығына қарамастан Ұйғыр ауданының мекемелері мен кәсіпорындарында қылмыстық-атқару инспекциясы пробация қызметінің есебінде тұрған адамдар үшін, сондай-ақ бас бостандығынан айыру орындарынан босатылған адамдар және интернаттық ұйымдарды бітіруші кәмелетке толмағандар үшін жұмыс орындарының жалпы санының үш процент мөлшерінде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(әлеуметтік саланың мәселелеріне) жетекшілік ететін аудан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тіркеуден өткен күннен бастап күшіне енеді және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"Ұйғыр ауданының 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қамту және 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бағдарламалар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мемлекеттік мекемесінің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Т.Турдыбакиев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