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23c" w14:textId="c92e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№ 12-63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30 мамырдағы N 18-96 шешімі. Алматы облысының Әділет департаментінде 2013 жылы 13 маусымда N 2380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 5-тармағына,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1.Талғар аудандық мәслихатының 2012 жылғы 21 желтоқсандағы "Талғар ауданының 2013-2015 жылдарға арналған аудандық бюджеті туралы" № 12-63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№ 2 (4037) жарияланған), Талғар аудандық мәслихаттың 2013 жылғы 6 наурыздағы "Талғар ауданының 2013-2015 жылдарға арналған аудандық бюджеті туралы" № 12-63 шешіміне өзгерістер мен толықтырулар енгізу туралы" № 15-75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 нормативтік құқықтық актілерді мемлекеттік тіркеу Тізілімінде 2329 нөмірімен енгізілген, 2013 жылғы 30 наурыздағы "Талғар" газетінде № 13(4048)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"9609959" саны "9763454"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"7757720" саны "7912041"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"9999873" саны "10154194"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мамыр 2013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18-96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91"/>
        <w:gridCol w:w="550"/>
        <w:gridCol w:w="9843"/>
        <w:gridCol w:w="17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9763454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1318837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2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8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1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 депоненттік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берешегінің түсімі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7912041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7912041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65"/>
        <w:gridCol w:w="787"/>
        <w:gridCol w:w="748"/>
        <w:gridCol w:w="8788"/>
        <w:gridCol w:w="17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279302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сараптамасын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5915612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4277676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1296381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15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1351542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934397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