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21ea" w14:textId="b7f2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2012 жылғы 22 желтоқсандағы "Райымбек ауданының 2013-2015 жылдарға арналған аудандық бюджеті туралы" N 10-60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2013 жылғы 04 шілдедегі N 16-91 шешімі. Алматы облысының әділет департаментімен 2013 жылы 16 шілдеде N 2406 болып тіркелді. Күші жойылды - Алматы облысы Райымбек аудандық мәслихатының 2014 жылғы 19 мамырдағы № 31-162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19.05.2014 № 31-162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109–бабының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мәслихатының 2012 жылғы 22 желтоқсандағы "Райымбек ауданының 2013-2015 жылдарға арналған аудан бюджеті туралы" N 10-60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2272 нөмірімен енгізілген, 2013 жылғы 12 қаңтардағы N 2 "Хан тәңірі" газетінде жарияланған), Райымбек аудандық мәслихатының 2013 жылғы 06 наурыздағы "Райымбек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11-69 шешіміне (2013 жылғы 15 наурыздағы нормативтік құқықтық актілерді мемлекеттік тіркеу Тізілімінде 2324 нөмірімен енгізілген, 2013 жылғы 06 сәуірдегі N 13 "Хан тәңірі" газетінде жарияланған), Райымбек аудандық мәслихатының 2013 жылғы 05 маусымдағы "Райымбек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14-86 шешіміне (2013 жылғы 18 маусымдағы нормативтік құқықтық актілерді мемлекеттік тіркеу Тізілімінде 2388 нөмірімен енгізілген, 2013 жылғы 04 шілдедегі N 25 "Хан 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"5108322" саны "5116431"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"4989689" саны "4997798"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"5110532" саны "5118641"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К. Кырыкбаева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шілдедегі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16-91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597"/>
        <w:gridCol w:w="570"/>
        <w:gridCol w:w="8927"/>
        <w:gridCol w:w="223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5116431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108659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88332</w:t>
            </w:r>
          </w:p>
        </w:tc>
      </w:tr>
      <w:tr>
        <w:trPr>
          <w:trHeight w:val="37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66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38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75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8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4997798</w:t>
            </w:r>
          </w:p>
        </w:tc>
      </w:tr>
      <w:tr>
        <w:trPr>
          <w:trHeight w:val="69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4997798</w:t>
            </w:r>
          </w:p>
        </w:tc>
      </w:tr>
      <w:tr>
        <w:trPr>
          <w:trHeight w:val="3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4997798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33"/>
        <w:gridCol w:w="962"/>
        <w:gridCol w:w="850"/>
        <w:gridCol w:w="7998"/>
        <w:gridCol w:w="204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5118641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366900</w:t>
            </w:r>
          </w:p>
        </w:tc>
      </w:tr>
      <w:tr>
        <w:trPr>
          <w:trHeight w:val="10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334065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1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250202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207918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4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</w:t>
            </w:r>
          </w:p>
        </w:tc>
      </w:tr>
      <w:tr>
        <w:trPr>
          <w:trHeight w:val="14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7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13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3675708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136567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136567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2926851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2926851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2876305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577193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313401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жүйесін ақпараттандыру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1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49833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 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211903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258511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28231</w:t>
            </w:r>
          </w:p>
        </w:tc>
      </w:tr>
      <w:tr>
        <w:trPr>
          <w:trHeight w:val="18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85386</w:t>
            </w:r>
          </w:p>
        </w:tc>
      </w:tr>
      <w:tr>
        <w:trPr>
          <w:trHeight w:val="14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0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4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208215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11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инфроқұрылымды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10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143333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жүйелерін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133833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55518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138600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8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14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321450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10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 өтеу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90264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80511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7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5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12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87356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81536</w:t>
            </w:r>
          </w:p>
        </w:tc>
      </w:tr>
      <w:tr>
        <w:trPr>
          <w:trHeight w:val="8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(селолық)округ әкімінің аппараты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8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7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1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</w:t>
            </w:r>
          </w:p>
        </w:tc>
      </w:tr>
      <w:tr>
        <w:trPr>
          <w:trHeight w:val="11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73416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12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4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 кредиттер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923"/>
        <w:gridCol w:w="992"/>
        <w:gridCol w:w="8206"/>
        <w:gridCol w:w="2044"/>
      </w:tblGrid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7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35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72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873"/>
        <w:gridCol w:w="965"/>
        <w:gridCol w:w="927"/>
        <w:gridCol w:w="7418"/>
        <w:gridCol w:w="20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активтерінің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57"/>
        <w:gridCol w:w="611"/>
        <w:gridCol w:w="507"/>
        <w:gridCol w:w="8613"/>
        <w:gridCol w:w="208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-87626</w:t>
            </w:r>
          </w:p>
        </w:tc>
      </w:tr>
      <w:tr>
        <w:trPr>
          <w:trHeight w:val="6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87626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2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4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55"/>
        <w:gridCol w:w="967"/>
        <w:gridCol w:w="948"/>
        <w:gridCol w:w="7705"/>
        <w:gridCol w:w="209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7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</w:t>
            </w:r>
          </w:p>
        </w:tc>
      </w:tr>
      <w:tr>
        <w:trPr>
          <w:trHeight w:val="6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109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