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a77df" w14:textId="6ca77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Кербұлақ аудандық мәслихатының 2012 жылғы 24 желтоқсанындағы "Кербұлақ ауданының 2013-2015 жылдарға арналған аудандық бюджеті туралы" N 13-85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Кербұлақ аудандық мәслихатының 2013 жылғы 05 шілдедегі N 18-108 шешімі. Алматы облысының әділет департаментімен 2013 жылы 17 шілдеде N 2409 болып тіркелді. Күші жойылды - Алматы облысы Кербұлақ аудандық мәслихатының 2014 жылғы 12 сәуірдегі N 29-179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Алматы облысы Кербұлақ аудандық мәслихатының 12.04.2014 N 29-179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Құжаттың мәтінінде түпнұсқасының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желтоқсанындағы Бюджет Кодексінің 106-бабы 2-тармағының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109–бабының 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 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Кербұлақ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Кербұлақ аудандық мәслихатының 2012 жылғы 24 желтоқсанындағы "Кербұлақ ауданының 2013-2015 жылдарға арналған аудандық бюджеті туралы" N 13-85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(2012 жылдың 28 желтоқсанында нормативтік құқықтық актілерді мемлекеттік тіркеу Тізілімінде N 2268 енгізілген, 2013 жылдың 11,18 қаңтарындағы аудандық "Кербұлақ жұлдызы" газетінің N 1-2 (3647), N 3 (3648) жарияланған), Кербұлақ аудандық мәслихатының 2013 жылғы 06 наурыздағы "Кербұлақ аудандық маслихатының 2012 жылғы 24 желтоқсанындағы "Кербұлақ ауданының 2013-2015 жылдарға арналған аудандық бюджеті туралы" N 13-85 шешіміне өзгерістер енгізу туралы" N 14-89 шешіміне (2013 жылдың 18 наурызында нормативтік құқықтық актілерді мемлекеттік тіркеу Тізілімінде N 2331 енгізілген, 2013 жылдың 29 наурыздағы аудандық "Кербұлақ жұлдызы" газетінің N 13 (3658) жарияланған), Кербұлақ аудандық мәслихатының 2013 жылғы 04 маусымдағы "Кербұлақ аудандық маслихатының 2012 жылғы 24 желтоқсанындағы "Кербұлақ ауданының 2013-2015 жылдарға арналған аудандық бюджеті туралы" N 13-85 шешіміне өзгерістер енгізу туралы" N 16-101 шешіміне (2013 жылдың 14 маусымда нормативтік құқықтық актілерді мемлекеттік тіркеу Тізілімінде N 2384 енгізілген, 2013 жылдың 21, 28 маусымында аудандық "Кербұлақ жұлдызы" газетінің N 25(3670), N 26(3671) жарияланған),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жолдар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"кірістер" "4349071" саны "4367812" санына ауыстырылсын,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"трансферттер түсімдері бойынша" "4223285" саны "4242026"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"шығындар" "4373611" саны "4392352"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аудандық мәслихаттың "Аудан экономикасы мен бюджеті, салық, орта және кіші кәсіпкерлікті қолдау, коммуналдық шаруашылық, көріктендіру және халыққа қызмет көрсету"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4.Осы шешім 2013 жылдың 1 қаңтарынан бастап қолданысқа енгізілсін.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Дәулет Мұратбекұлы Нүспеков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Кербұлақ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Есенбай Әбдірахманұлы Сұраншынов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Кербұлақ ауданының экономика,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бюджеттік жоспарлау бөлімінің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бастығы                                    Шалқыбай Молдахметұлы Төлегенов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05 шілде 2013 жыл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Кербұлақ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5 шілдедегі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Кербұлақ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"2012 жылғы 24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"Кербұлақ ауданының 2013-2015 жылдарға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арналған бюджеті туралы" N 13-85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өзгерістер енгізу туралы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18-108 шешіміне 1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Кербұлақ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"Кербұлақ ауданының 2013-2015 жылдарға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арналған бюджеті туралы" N 13-85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шешімімен бекітілген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Кербұлақ ауданының 2013 жылға арналған аудандық бюджеті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6"/>
        <w:gridCol w:w="545"/>
        <w:gridCol w:w="481"/>
        <w:gridCol w:w="526"/>
        <w:gridCol w:w="8926"/>
        <w:gridCol w:w="2236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2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</w:tc>
      </w:tr>
      <w:tr>
        <w:trPr>
          <w:trHeight w:val="285" w:hRule="atLeast"/>
        </w:trPr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4367812</w:t>
            </w:r>
          </w:p>
        </w:tc>
      </w:tr>
      <w:tr>
        <w:trPr>
          <w:trHeight w:val="255" w:hRule="atLeast"/>
        </w:trPr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115404</w:t>
            </w:r>
          </w:p>
        </w:tc>
      </w:tr>
      <w:tr>
        <w:trPr>
          <w:trHeight w:val="240" w:hRule="atLeast"/>
        </w:trPr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103424</w:t>
            </w:r>
          </w:p>
        </w:tc>
      </w:tr>
      <w:tr>
        <w:trPr>
          <w:trHeight w:val="255" w:hRule="atLeast"/>
        </w:trPr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50560</w:t>
            </w:r>
          </w:p>
        </w:tc>
      </w:tr>
      <w:tr>
        <w:trPr>
          <w:trHeight w:val="240" w:hRule="atLeast"/>
        </w:trPr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және жеке кәсіпкерлердің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мүлкіне салынатын салық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255" w:hRule="atLeast"/>
        </w:trPr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тұлғалардың мүлкiне салынатын салық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</w:t>
            </w:r>
          </w:p>
        </w:tc>
      </w:tr>
      <w:tr>
        <w:trPr>
          <w:trHeight w:val="255" w:hRule="atLeast"/>
        </w:trPr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7502</w:t>
            </w:r>
          </w:p>
        </w:tc>
      </w:tr>
      <w:tr>
        <w:trPr>
          <w:trHeight w:val="465" w:hRule="atLeast"/>
        </w:trPr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мақсатындағы жерлерге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тұлғалардан алынатын жер салығы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</w:t>
            </w:r>
          </w:p>
        </w:tc>
      </w:tr>
      <w:tr>
        <w:trPr>
          <w:trHeight w:val="270" w:hRule="atLeast"/>
        </w:trPr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 жерлерiне жеке тұлғалардан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жер салығы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420" w:hRule="atLeast"/>
        </w:trPr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көлік, байланыс, қорғаныс жеріне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ауыл шаруашылығына арналмаған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жерге салынатын жер салығы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</w:t>
            </w:r>
          </w:p>
        </w:tc>
      </w:tr>
      <w:tr>
        <w:trPr>
          <w:trHeight w:val="465" w:hRule="atLeast"/>
        </w:trPr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мақсатындағы жерлерге заңды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тұлғалардан, жеке кәсіпкерлерден,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нотариустар мен адвокаттардан алынатын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салығы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525" w:hRule="atLeast"/>
        </w:trPr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 жерлеріне заңды тұлғалардан,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кәсіпкерлерден, жеке нотариустар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адвокаттардан алынатын жер салығы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55" w:hRule="atLeast"/>
        </w:trPr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41862</w:t>
            </w:r>
          </w:p>
        </w:tc>
      </w:tr>
      <w:tr>
        <w:trPr>
          <w:trHeight w:val="255" w:hRule="atLeast"/>
        </w:trPr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көлiк құралдарына салынатын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2871</w:t>
            </w:r>
          </w:p>
        </w:tc>
      </w:tr>
      <w:tr>
        <w:trPr>
          <w:trHeight w:val="255" w:hRule="atLeast"/>
        </w:trPr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тұлғалардың көлiк құралдарына салынатын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38991</w:t>
            </w:r>
          </w:p>
        </w:tc>
      </w:tr>
      <w:tr>
        <w:trPr>
          <w:trHeight w:val="255" w:hRule="atLeast"/>
        </w:trPr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255" w:hRule="atLeast"/>
        </w:trPr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255" w:hRule="atLeast"/>
        </w:trPr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iшкi салықтар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8053</w:t>
            </w:r>
          </w:p>
        </w:tc>
      </w:tr>
      <w:tr>
        <w:trPr>
          <w:trHeight w:val="240" w:hRule="atLeast"/>
        </w:trPr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3175</w:t>
            </w:r>
          </w:p>
        </w:tc>
      </w:tr>
      <w:tr>
        <w:trPr>
          <w:trHeight w:val="570" w:hRule="atLeast"/>
        </w:trPr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8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және жеке тұлғалар бөлшек саудада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өткізетін, сондай-ақ өзінің өндірістік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мұқтаждарына пайдаланылатын бензин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(авиациялықты қоспағанда)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2625</w:t>
            </w:r>
          </w:p>
        </w:tc>
      </w:tr>
      <w:tr>
        <w:trPr>
          <w:trHeight w:val="510" w:hRule="atLeast"/>
        </w:trPr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8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және жеке тұлғаларға бөлшек саудада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өткізетін, сондай-ақ өз өндірістік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мұқтаждарына пайдаланылатын дизель отыны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360" w:hRule="atLeast"/>
        </w:trPr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пайдалануы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түсімдер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45" w:hRule="atLeast"/>
        </w:trPr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учаскелерін пайдаланғаны үшін төлем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30" w:hRule="atLeast"/>
        </w:trPr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 алынатын алымдар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3748</w:t>
            </w:r>
          </w:p>
        </w:tc>
      </w:tr>
      <w:tr>
        <w:trPr>
          <w:trHeight w:val="300" w:hRule="atLeast"/>
        </w:trPr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кәсіпкерлерді мемлекеттік тіркегені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алым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330" w:hRule="atLeast"/>
        </w:trPr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Жекелеген қызмет түрлерiмен айналысу құқығы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 алынатын лицензиялық алым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</w:tr>
      <w:tr>
        <w:trPr>
          <w:trHeight w:val="510" w:hRule="atLeast"/>
        </w:trPr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 мемлекеттік тіркегені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филиалдар мен өкілдіктерді есептік тіркегені,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оларды қайта тіркегені үшін алым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</w:tr>
      <w:tr>
        <w:trPr>
          <w:trHeight w:val="495" w:hRule="atLeast"/>
        </w:trPr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Жылжымалы мүлікті кепілдікке салуды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тіркегені және кеменің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жасалып жатқан кеменің ипотекасы үшін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алым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255" w:hRule="atLeast"/>
        </w:trPr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 мемлекеттік тіркегені,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оларды қайта тіркегені үшін алым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</w:p>
        </w:tc>
      </w:tr>
      <w:tr>
        <w:trPr>
          <w:trHeight w:val="480" w:hRule="atLeast"/>
        </w:trPr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Жылжымайтын мүлікке және олармен мәміле жасау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құқығын мемлекеттік тіркегені үшін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алым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2520</w:t>
            </w:r>
          </w:p>
        </w:tc>
      </w:tr>
      <w:tr>
        <w:trPr>
          <w:trHeight w:val="720" w:hRule="atLeast"/>
        </w:trPr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маңызы бар және елді мекендердегі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пайдаланудағы автомобиль жолдарының бөлу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жолағында сыртқы (көрнекі) жарнамаларды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орналастырғаны үшін алынатын төлем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240" w:hRule="atLeast"/>
        </w:trPr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240" w:hRule="atLeast"/>
        </w:trPr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Тіркелген салық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750" w:hRule="atLeast"/>
        </w:trPr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оған уәкілеттігі бар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 немесе лауазымды адамдар құжаттар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бергені үшін алынатын міндетті төлемдер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3927</w:t>
            </w:r>
          </w:p>
        </w:tc>
      </w:tr>
      <w:tr>
        <w:trPr>
          <w:trHeight w:val="255" w:hRule="atLeast"/>
        </w:trPr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3927</w:t>
            </w:r>
          </w:p>
        </w:tc>
      </w:tr>
      <w:tr>
        <w:trPr>
          <w:trHeight w:val="2160" w:hRule="atLeast"/>
        </w:trPr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сотқа берілетін талап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арыздарынан, алынатын мемлекеттік бажды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қоспағанда, мемлекеттік баж сотқа беретін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арыздардан, ерекше талап ету істері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арыздарынан, ерекше жүргізілетін істер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арыздардан (шағымдардан), сот бұйрығын шығару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туралы өтініштерден, атқару парағының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дубликатын беру туралы шағымдардан, аралық (төрелік) соттардың және шетелдік соттардың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шешімдерін мәжбүрлеп орындауға атқару парағын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 туралы шағымдардың, сот актілерінің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 парағының және өзге де құжаттардың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көшірмелерін қайта беру туралы шағымдардан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алынады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1035" w:hRule="atLeast"/>
        </w:trPr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Азаматтық хал актiлерiн тiркегенi үшiн,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азаматтарға азаматтық хал актiлерiн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тiркеу туралы куәлiктердi және азаматтық хал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актiлерi жазбаларын өзгертуге, толықтыруға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қалпына келтiруге байланысты куәлiктердi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қайтадан бергенi үшiн мемлекеттік баж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765" w:hRule="atLeast"/>
        </w:trPr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елге баруға және Қазақстан Республикасына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мемлекеттерден адамдарды шақыруға құқық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беретін құжаттарды ресімдегені үшін, сондай-ақ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құжаттарға өзгерістер енгізгені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</w:tr>
      <w:tr>
        <w:trPr>
          <w:trHeight w:val="330" w:hRule="atLeast"/>
        </w:trPr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Тұрғылықты жерін тіркегені үшін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баж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1680" w:hRule="atLeast"/>
        </w:trPr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және заңды тұлғалардың азаматтық,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қызметтік қаруының (аңшылық суық қаруды, белгі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беретін қаруды, ұңғысыз атыс қаруын,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механикалық шашыратқыштарды, көзден жас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ағызатын немесе тітіркендіретін заттар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толтырылған аэрозольді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құрылғыларды, үрлемелі қуаты 7,5 Дж-дан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аспайтын пневматикалық қаруды қоспағанда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калибрі 4,5 мм-ге дейінгілерін қоспағанда)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әрбір бірлігін тіркегені және қайта тіркегені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алынатын мемлекеттік баж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</w:tr>
      <w:tr>
        <w:trPr>
          <w:trHeight w:val="705" w:hRule="atLeast"/>
        </w:trPr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Қаруды және оның оқтарын сақтауға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 мен алып жүруге тасымалдауға,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Республикасының аумағына әкелуге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Республикасынан әкетуге рұқсат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бергені үшін алынатын мемлекеттік баж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</w:tr>
      <w:tr>
        <w:trPr>
          <w:trHeight w:val="255" w:hRule="atLeast"/>
        </w:trPr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5382</w:t>
            </w:r>
          </w:p>
        </w:tc>
      </w:tr>
      <w:tr>
        <w:trPr>
          <w:trHeight w:val="255" w:hRule="atLeast"/>
        </w:trPr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</w:t>
            </w:r>
          </w:p>
        </w:tc>
      </w:tr>
      <w:tr>
        <w:trPr>
          <w:trHeight w:val="255" w:hRule="atLeast"/>
        </w:trPr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кірістер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</w:t>
            </w:r>
          </w:p>
        </w:tc>
      </w:tr>
      <w:tr>
        <w:trPr>
          <w:trHeight w:val="255" w:hRule="atLeast"/>
        </w:trPr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меншіктегі мүлікті жалдаудан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кірістер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</w:t>
            </w:r>
          </w:p>
        </w:tc>
      </w:tr>
      <w:tr>
        <w:trPr>
          <w:trHeight w:val="255" w:hRule="atLeast"/>
        </w:trPr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меншіктегі тұрғын үй қорынан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үйлерді жалдаудан түсетін кірістер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1110" w:hRule="atLeast"/>
        </w:trPr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Қазақстан Республикасы Ұлттық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Банкінің бюджетінен (шығыстар сметасынан)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ұсталатын және 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салатын айыппұлдар, өсімпұлдар,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санкциялар, өндіріп алулар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1290" w:hRule="atLeast"/>
        </w:trPr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қоспағанда, 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қаржыландырылатын, сондай-ақ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 Ұлттық Банкінің бюджетінен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(шығыстар сметасынан) ұсталатын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 мекемелер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салатын айыппұлдар, өсімпұлдар, санкциялар,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өндіріп алулар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525" w:hRule="atLeast"/>
        </w:trPr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мемлекеттік органдар салатын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 айыппұлдар, өсімпұлдар, санкциялар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25" w:hRule="atLeast"/>
        </w:trPr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3170</w:t>
            </w:r>
          </w:p>
        </w:tc>
      </w:tr>
      <w:tr>
        <w:trPr>
          <w:trHeight w:val="285" w:hRule="atLeast"/>
        </w:trPr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3170</w:t>
            </w:r>
          </w:p>
        </w:tc>
      </w:tr>
      <w:tr>
        <w:trPr>
          <w:trHeight w:val="270" w:hRule="atLeast"/>
        </w:trPr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бюджетке түсетін салықтық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түсімдер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3170</w:t>
            </w:r>
          </w:p>
        </w:tc>
      </w:tr>
      <w:tr>
        <w:trPr>
          <w:trHeight w:val="390" w:hRule="atLeast"/>
        </w:trPr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60" w:hRule="atLeast"/>
        </w:trPr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240" w:hRule="atLeast"/>
        </w:trPr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240" w:hRule="atLeast"/>
        </w:trPr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учаскелерін сатудан түсетін түсімдер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255" w:hRule="atLeast"/>
        </w:trPr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4242026</w:t>
            </w:r>
          </w:p>
        </w:tc>
      </w:tr>
      <w:tr>
        <w:trPr>
          <w:trHeight w:val="240" w:hRule="atLeast"/>
        </w:trPr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түсетiн трансферттер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4242026</w:t>
            </w:r>
          </w:p>
        </w:tc>
      </w:tr>
      <w:tr>
        <w:trPr>
          <w:trHeight w:val="255" w:hRule="atLeast"/>
        </w:trPr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4242026</w:t>
            </w:r>
          </w:p>
        </w:tc>
      </w:tr>
      <w:tr>
        <w:trPr>
          <w:trHeight w:val="240" w:hRule="atLeast"/>
        </w:trPr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694239</w:t>
            </w:r>
          </w:p>
        </w:tc>
      </w:tr>
      <w:tr>
        <w:trPr>
          <w:trHeight w:val="255" w:hRule="atLeast"/>
        </w:trPr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трансферттері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994359</w:t>
            </w:r>
          </w:p>
        </w:tc>
      </w:tr>
      <w:tr>
        <w:trPr>
          <w:trHeight w:val="255" w:hRule="atLeast"/>
        </w:trPr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Субвенциялар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2553428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4"/>
        <w:gridCol w:w="498"/>
        <w:gridCol w:w="702"/>
        <w:gridCol w:w="664"/>
        <w:gridCol w:w="8505"/>
        <w:gridCol w:w="2187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24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4392352</w:t>
            </w:r>
          </w:p>
        </w:tc>
      </w:tr>
      <w:tr>
        <w:trPr>
          <w:trHeight w:val="27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360545</w:t>
            </w:r>
          </w:p>
        </w:tc>
      </w:tr>
      <w:tr>
        <w:trPr>
          <w:trHeight w:val="55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орындайтын өкiлдi, атқарушы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334968</w:t>
            </w:r>
          </w:p>
        </w:tc>
      </w:tr>
      <w:tr>
        <w:trPr>
          <w:trHeight w:val="30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13017</w:t>
            </w:r>
          </w:p>
        </w:tc>
      </w:tr>
      <w:tr>
        <w:trPr>
          <w:trHeight w:val="52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12617</w:t>
            </w:r>
          </w:p>
        </w:tc>
      </w:tr>
      <w:tr>
        <w:trPr>
          <w:trHeight w:val="34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164885</w:t>
            </w:r>
          </w:p>
        </w:tc>
      </w:tr>
      <w:tr>
        <w:trPr>
          <w:trHeight w:val="58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 жөніндегі қызметтер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57559</w:t>
            </w:r>
          </w:p>
        </w:tc>
      </w:tr>
      <w:tr>
        <w:trPr>
          <w:trHeight w:val="3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107326</w:t>
            </w:r>
          </w:p>
        </w:tc>
      </w:tr>
      <w:tr>
        <w:trPr>
          <w:trHeight w:val="49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157066</w:t>
            </w:r>
          </w:p>
        </w:tc>
      </w:tr>
      <w:tr>
        <w:trPr>
          <w:trHeight w:val="84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152866</w:t>
            </w:r>
          </w:p>
        </w:tc>
      </w:tr>
      <w:tr>
        <w:trPr>
          <w:trHeight w:val="30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</w:p>
        </w:tc>
      </w:tr>
      <w:tr>
        <w:trPr>
          <w:trHeight w:val="27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13782</w:t>
            </w:r>
          </w:p>
        </w:tc>
      </w:tr>
      <w:tr>
        <w:trPr>
          <w:trHeight w:val="30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13782</w:t>
            </w:r>
          </w:p>
        </w:tc>
      </w:tr>
      <w:tr>
        <w:trPr>
          <w:trHeight w:val="84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бюджетін орындау және ауданның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қаланың) коммуналдық меншігін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11135</w:t>
            </w:r>
          </w:p>
        </w:tc>
      </w:tr>
      <w:tr>
        <w:trPr>
          <w:trHeight w:val="37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</w:t>
            </w:r>
          </w:p>
        </w:tc>
      </w:tr>
      <w:tr>
        <w:trPr>
          <w:trHeight w:val="67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жекешелендіруден кейінгі қызмет және осыған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байланысты дауларды реттеу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</w:t>
            </w:r>
          </w:p>
        </w:tc>
      </w:tr>
      <w:tr>
        <w:trPr>
          <w:trHeight w:val="39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3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11795</w:t>
            </w:r>
          </w:p>
        </w:tc>
      </w:tr>
      <w:tr>
        <w:trPr>
          <w:trHeight w:val="55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 бөлімі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11795</w:t>
            </w:r>
          </w:p>
        </w:tc>
      </w:tr>
      <w:tr>
        <w:trPr>
          <w:trHeight w:val="85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жүйесін қалыптастыру және дамыту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 (облыстық маңызы бар қаланы) басқару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11795</w:t>
            </w:r>
          </w:p>
        </w:tc>
      </w:tr>
      <w:tr>
        <w:trPr>
          <w:trHeight w:val="3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21946</w:t>
            </w:r>
          </w:p>
        </w:tc>
      </w:tr>
      <w:tr>
        <w:trPr>
          <w:trHeight w:val="30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</w:t>
            </w:r>
          </w:p>
        </w:tc>
      </w:tr>
      <w:tr>
        <w:trPr>
          <w:trHeight w:val="3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</w:t>
            </w:r>
          </w:p>
        </w:tc>
      </w:tr>
      <w:tr>
        <w:trPr>
          <w:trHeight w:val="36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шеңберіндегі іс-шаралар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</w:t>
            </w:r>
          </w:p>
        </w:tc>
      </w:tr>
      <w:tr>
        <w:trPr>
          <w:trHeight w:val="34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20938</w:t>
            </w:r>
          </w:p>
        </w:tc>
      </w:tr>
      <w:tr>
        <w:trPr>
          <w:trHeight w:val="40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20938</w:t>
            </w:r>
          </w:p>
        </w:tc>
      </w:tr>
      <w:tr>
        <w:trPr>
          <w:trHeight w:val="49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жағдайлардың алдын алу және оларды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жою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20049</w:t>
            </w:r>
          </w:p>
        </w:tc>
      </w:tr>
      <w:tr>
        <w:trPr>
          <w:trHeight w:val="84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(қалалық)ауқымдағы дала өрттерінің,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мемлекеттік өртке қарсы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 құрылмаған елді мекендерде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өрттердің алдын алу және оларды сөндіру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іс-шаралар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</w:t>
            </w:r>
          </w:p>
        </w:tc>
      </w:tr>
      <w:tr>
        <w:trPr>
          <w:trHeight w:val="28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3232586</w:t>
            </w:r>
          </w:p>
        </w:tc>
      </w:tr>
      <w:tr>
        <w:trPr>
          <w:trHeight w:val="27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170938</w:t>
            </w:r>
          </w:p>
        </w:tc>
      </w:tr>
      <w:tr>
        <w:trPr>
          <w:trHeight w:val="34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бөлімі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170938</w:t>
            </w:r>
          </w:p>
        </w:tc>
      </w:tr>
      <w:tr>
        <w:trPr>
          <w:trHeight w:val="3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60189</w:t>
            </w:r>
          </w:p>
        </w:tc>
      </w:tr>
      <w:tr>
        <w:trPr>
          <w:trHeight w:val="51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тапсырысын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асыруға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110749</w:t>
            </w:r>
          </w:p>
        </w:tc>
      </w:tr>
      <w:tr>
        <w:trPr>
          <w:trHeight w:val="34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2140644</w:t>
            </w:r>
          </w:p>
        </w:tc>
      </w:tr>
      <w:tr>
        <w:trPr>
          <w:trHeight w:val="52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12585</w:t>
            </w:r>
          </w:p>
        </w:tc>
      </w:tr>
      <w:tr>
        <w:trPr>
          <w:trHeight w:val="58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 тегін алып баруды және кері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келуді ұйымдастыру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12585</w:t>
            </w:r>
          </w:p>
        </w:tc>
      </w:tr>
      <w:tr>
        <w:trPr>
          <w:trHeight w:val="30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бөлімі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2128059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2128059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921004</w:t>
            </w:r>
          </w:p>
        </w:tc>
      </w:tr>
      <w:tr>
        <w:trPr>
          <w:trHeight w:val="30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790916</w:t>
            </w:r>
          </w:p>
        </w:tc>
      </w:tr>
      <w:tr>
        <w:trPr>
          <w:trHeight w:val="30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790916</w:t>
            </w:r>
          </w:p>
        </w:tc>
      </w:tr>
      <w:tr>
        <w:trPr>
          <w:trHeight w:val="30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бөлімі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130088</w:t>
            </w:r>
          </w:p>
        </w:tc>
      </w:tr>
      <w:tr>
        <w:trPr>
          <w:trHeight w:val="60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16953</w:t>
            </w:r>
          </w:p>
        </w:tc>
      </w:tr>
      <w:tr>
        <w:trPr>
          <w:trHeight w:val="30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51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мекемелерінде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 жүйесін ақпараттандыру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7129</w:t>
            </w:r>
          </w:p>
        </w:tc>
      </w:tr>
      <w:tr>
        <w:trPr>
          <w:trHeight w:val="73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(аудандық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оқулықтар мен оқу-әдістемелік кешендерді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 және жеткізу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30130</w:t>
            </w:r>
          </w:p>
        </w:tc>
      </w:tr>
      <w:tr>
        <w:trPr>
          <w:trHeight w:val="76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ата-аналарының қамқорынсыз қалған баланы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(балаларды) күтіп-ұстауға асыраушыларына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сайынғы ақшалай қаражат төлемдері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15151</w:t>
            </w:r>
          </w:p>
        </w:tc>
      </w:tr>
      <w:tr>
        <w:trPr>
          <w:trHeight w:val="49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бағдарламалық қамтыммен қамтамасыз ету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1799</w:t>
            </w:r>
          </w:p>
        </w:tc>
      </w:tr>
      <w:tr>
        <w:trPr>
          <w:trHeight w:val="55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ұйымдарының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58626</w:t>
            </w:r>
          </w:p>
        </w:tc>
      </w:tr>
      <w:tr>
        <w:trPr>
          <w:trHeight w:val="30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қамсыздандыру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166450</w:t>
            </w:r>
          </w:p>
        </w:tc>
      </w:tr>
      <w:tr>
        <w:trPr>
          <w:trHeight w:val="27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145978</w:t>
            </w:r>
          </w:p>
        </w:tc>
      </w:tr>
      <w:tr>
        <w:trPr>
          <w:trHeight w:val="54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 бағдарламалар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145978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18890</w:t>
            </w:r>
          </w:p>
        </w:tc>
      </w:tr>
      <w:tr>
        <w:trPr>
          <w:trHeight w:val="97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беру, әлеуметтік қамтамасыз ету,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 және ветеринар мамандарына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сатып алуға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заңнамасына сәйкес әлеуметтік көмек көрсету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18928</w:t>
            </w:r>
          </w:p>
        </w:tc>
      </w:tr>
      <w:tr>
        <w:trPr>
          <w:trHeight w:val="37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8922</w:t>
            </w:r>
          </w:p>
        </w:tc>
      </w:tr>
      <w:tr>
        <w:trPr>
          <w:trHeight w:val="37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20456</w:t>
            </w:r>
          </w:p>
        </w:tc>
      </w:tr>
      <w:tr>
        <w:trPr>
          <w:trHeight w:val="58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мұқтаж азаматтардың жекелеген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топтарына әлеуметтік көмек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54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материалдық қамтамасыз ету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</w:t>
            </w:r>
          </w:p>
        </w:tc>
      </w:tr>
      <w:tr>
        <w:trPr>
          <w:trHeight w:val="30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23253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32207</w:t>
            </w:r>
          </w:p>
        </w:tc>
      </w:tr>
      <w:tr>
        <w:trPr>
          <w:trHeight w:val="76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сәйкес, мұқтаж мүгедектерді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гигиеналық құралдармен және ымдау тілі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мамандарының қызмет көрсетуін,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көмекшілермен қамтамасыз ету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7472</w:t>
            </w:r>
          </w:p>
        </w:tc>
      </w:tr>
      <w:tr>
        <w:trPr>
          <w:trHeight w:val="37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2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салаларындағы өзге де қызметтер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20472</w:t>
            </w:r>
          </w:p>
        </w:tc>
      </w:tr>
      <w:tr>
        <w:trPr>
          <w:trHeight w:val="55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 бағдарламалар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20472</w:t>
            </w:r>
          </w:p>
        </w:tc>
      </w:tr>
      <w:tr>
        <w:trPr>
          <w:trHeight w:val="81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жұмыспен қамтуды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етуді іске асыру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16838</w:t>
            </w:r>
          </w:p>
        </w:tc>
      </w:tr>
      <w:tr>
        <w:trPr>
          <w:trHeight w:val="51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төлемдерді есептеу, төлеу мен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қызметтерге ақы төлеу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1471</w:t>
            </w:r>
          </w:p>
        </w:tc>
      </w:tr>
      <w:tr>
        <w:trPr>
          <w:trHeight w:val="28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2163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268355</w:t>
            </w:r>
          </w:p>
        </w:tc>
      </w:tr>
      <w:tr>
        <w:trPr>
          <w:trHeight w:val="48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15766</w:t>
            </w:r>
          </w:p>
        </w:tc>
      </w:tr>
      <w:tr>
        <w:trPr>
          <w:trHeight w:val="58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2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мекендерді дамыту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объектілерді жөндеу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4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10234</w:t>
            </w:r>
          </w:p>
        </w:tc>
      </w:tr>
      <w:tr>
        <w:trPr>
          <w:trHeight w:val="75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қажеттiлiктер үшiн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учаскелерiн алып қою, соның iшiнде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 жолымен алып қою және осыған байланысты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жылжымайтын мүлiктi иелiктен айыру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</w:t>
            </w:r>
          </w:p>
        </w:tc>
      </w:tr>
      <w:tr>
        <w:trPr>
          <w:trHeight w:val="30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үймен қамтамасыз ету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69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мекендерді дамыту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объектілерді жөндеу және абаттандыру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6349</w:t>
            </w:r>
          </w:p>
        </w:tc>
      </w:tr>
      <w:tr>
        <w:trPr>
          <w:trHeight w:val="30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 бөлімі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</w:t>
            </w:r>
          </w:p>
        </w:tc>
      </w:tr>
      <w:tr>
        <w:trPr>
          <w:trHeight w:val="34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мұқтажы үшін жер учаскелерін алу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</w:t>
            </w:r>
          </w:p>
        </w:tc>
      </w:tr>
      <w:tr>
        <w:trPr>
          <w:trHeight w:val="69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бөлімі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9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мекендерді дамыту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объектілерді жөндеу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инспекциясы бөлімі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4650</w:t>
            </w:r>
          </w:p>
        </w:tc>
      </w:tr>
      <w:tr>
        <w:trPr>
          <w:trHeight w:val="54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4650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232043</w:t>
            </w:r>
          </w:p>
        </w:tc>
      </w:tr>
      <w:tr>
        <w:trPr>
          <w:trHeight w:val="60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232043</w:t>
            </w:r>
          </w:p>
        </w:tc>
      </w:tr>
      <w:tr>
        <w:trPr>
          <w:trHeight w:val="24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етуі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28600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78051</w:t>
            </w:r>
          </w:p>
        </w:tc>
      </w:tr>
      <w:tr>
        <w:trPr>
          <w:trHeight w:val="28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125392</w:t>
            </w:r>
          </w:p>
        </w:tc>
      </w:tr>
      <w:tr>
        <w:trPr>
          <w:trHeight w:val="24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20546</w:t>
            </w:r>
          </w:p>
        </w:tc>
      </w:tr>
      <w:tr>
        <w:trPr>
          <w:trHeight w:val="55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20546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12827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жоқтарды жерлеу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6319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кеңістiк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96244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34786</w:t>
            </w:r>
          </w:p>
        </w:tc>
      </w:tr>
      <w:tr>
        <w:trPr>
          <w:trHeight w:val="54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34786</w:t>
            </w:r>
          </w:p>
        </w:tc>
      </w:tr>
      <w:tr>
        <w:trPr>
          <w:trHeight w:val="27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 - демалыс жұмысын қолдау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34786</w:t>
            </w:r>
          </w:p>
        </w:tc>
      </w:tr>
      <w:tr>
        <w:trPr>
          <w:trHeight w:val="27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2843</w:t>
            </w:r>
          </w:p>
        </w:tc>
      </w:tr>
      <w:tr>
        <w:trPr>
          <w:trHeight w:val="46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және спорт бөлімі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2843</w:t>
            </w:r>
          </w:p>
        </w:tc>
      </w:tr>
      <w:tr>
        <w:trPr>
          <w:trHeight w:val="54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деңгейде спорттық жарыстар өткiзу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82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қала) құрама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командаларының мүшелерін дайындау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олардың облыстық спорт жарыстарына қатысуы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2543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37007</w:t>
            </w:r>
          </w:p>
        </w:tc>
      </w:tr>
      <w:tr>
        <w:trPr>
          <w:trHeight w:val="54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37007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36217</w:t>
            </w:r>
          </w:p>
        </w:tc>
      </w:tr>
      <w:tr>
        <w:trPr>
          <w:trHeight w:val="54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 дамыту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 бөлімі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7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саясат жүргізу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кеңістікті ұйымдастыру жөніндегі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21608</w:t>
            </w:r>
          </w:p>
        </w:tc>
      </w:tr>
      <w:tr>
        <w:trPr>
          <w:trHeight w:val="48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10579</w:t>
            </w:r>
          </w:p>
        </w:tc>
      </w:tr>
      <w:tr>
        <w:trPr>
          <w:trHeight w:val="48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4729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</w:p>
        </w:tc>
      </w:tr>
      <w:tr>
        <w:trPr>
          <w:trHeight w:val="49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ұйымдарының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5665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 бөлімі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6684</w:t>
            </w:r>
          </w:p>
        </w:tc>
      </w:tr>
      <w:tr>
        <w:trPr>
          <w:trHeight w:val="72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нығайту және азаматтардың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сенімділігін қалыптастыру саласында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6534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iске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58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шынықтыру және спорт бөлімі 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4345</w:t>
            </w:r>
          </w:p>
        </w:tc>
      </w:tr>
      <w:tr>
        <w:trPr>
          <w:trHeight w:val="64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4245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73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қорғалатын табиғи аумақтар,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жануарлар дүниесін қорғау,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173520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31470</w:t>
            </w:r>
          </w:p>
        </w:tc>
      </w:tr>
      <w:tr>
        <w:trPr>
          <w:trHeight w:val="57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 бөлімі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7971</w:t>
            </w:r>
          </w:p>
        </w:tc>
      </w:tr>
      <w:tr>
        <w:trPr>
          <w:trHeight w:val="57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шараларды іске асыру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7971</w:t>
            </w:r>
          </w:p>
        </w:tc>
      </w:tr>
      <w:tr>
        <w:trPr>
          <w:trHeight w:val="66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бөлімі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13368</w:t>
            </w:r>
          </w:p>
        </w:tc>
      </w:tr>
      <w:tr>
        <w:trPr>
          <w:trHeight w:val="57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13208</w:t>
            </w:r>
          </w:p>
        </w:tc>
      </w:tr>
      <w:tr>
        <w:trPr>
          <w:trHeight w:val="28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34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10131</w:t>
            </w:r>
          </w:p>
        </w:tc>
      </w:tr>
      <w:tr>
        <w:trPr>
          <w:trHeight w:val="51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6226</w:t>
            </w:r>
          </w:p>
        </w:tc>
      </w:tr>
      <w:tr>
        <w:trPr>
          <w:trHeight w:val="39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жоюды ұйымдастыру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57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жануарлардың, жануарлардан алынатын өнімдер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шикізаттың құнын иелеріне өтеу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51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ветеринариялық іс-шаралар жүргізу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2755</w:t>
            </w:r>
          </w:p>
        </w:tc>
      </w:tr>
      <w:tr>
        <w:trPr>
          <w:trHeight w:val="24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28104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 бөлімі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28104</w:t>
            </w:r>
          </w:p>
        </w:tc>
      </w:tr>
      <w:tr>
        <w:trPr>
          <w:trHeight w:val="6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қатынастарын реттеу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7834</w:t>
            </w:r>
          </w:p>
        </w:tc>
      </w:tr>
      <w:tr>
        <w:trPr>
          <w:trHeight w:val="78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кенттердiң,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ауылдардың (селолардың),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округтердiң шекарасын белгiлеу кезiнде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жүргiзiлетiн жерге орналастыру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52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мен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өзге де қызметтер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113946</w:t>
            </w:r>
          </w:p>
        </w:tc>
      </w:tr>
      <w:tr>
        <w:trPr>
          <w:trHeight w:val="34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113946</w:t>
            </w:r>
          </w:p>
        </w:tc>
      </w:tr>
      <w:tr>
        <w:trPr>
          <w:trHeight w:val="37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113946</w:t>
            </w:r>
          </w:p>
        </w:tc>
      </w:tr>
      <w:tr>
        <w:trPr>
          <w:trHeight w:val="27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қызметі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12395</w:t>
            </w:r>
          </w:p>
        </w:tc>
      </w:tr>
      <w:tr>
        <w:trPr>
          <w:trHeight w:val="24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12395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6442</w:t>
            </w:r>
          </w:p>
        </w:tc>
      </w:tr>
      <w:tr>
        <w:trPr>
          <w:trHeight w:val="49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6292</w:t>
            </w:r>
          </w:p>
        </w:tc>
      </w:tr>
      <w:tr>
        <w:trPr>
          <w:trHeight w:val="27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51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 және қала құрылыс бөлімі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5953</w:t>
            </w:r>
          </w:p>
        </w:tc>
      </w:tr>
      <w:tr>
        <w:trPr>
          <w:trHeight w:val="57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5803</w:t>
            </w:r>
          </w:p>
        </w:tc>
      </w:tr>
      <w:tr>
        <w:trPr>
          <w:trHeight w:val="24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4429</w:t>
            </w:r>
          </w:p>
        </w:tc>
      </w:tr>
      <w:tr>
        <w:trPr>
          <w:trHeight w:val="28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4429</w:t>
            </w:r>
          </w:p>
        </w:tc>
      </w:tr>
      <w:tr>
        <w:trPr>
          <w:trHeight w:val="57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4429</w:t>
            </w:r>
          </w:p>
        </w:tc>
      </w:tr>
      <w:tr>
        <w:trPr>
          <w:trHeight w:val="24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4429</w:t>
            </w:r>
          </w:p>
        </w:tc>
      </w:tr>
      <w:tr>
        <w:trPr>
          <w:trHeight w:val="46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елді-мекендердің көшелерін күрделі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орташа жөндеу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55530</w:t>
            </w:r>
          </w:p>
        </w:tc>
      </w:tr>
      <w:tr>
        <w:trPr>
          <w:trHeight w:val="28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бәсекелестікті қорғау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4806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бөлімі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4806</w:t>
            </w:r>
          </w:p>
        </w:tc>
      </w:tr>
      <w:tr>
        <w:trPr>
          <w:trHeight w:val="51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 дамыту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4656</w:t>
            </w:r>
          </w:p>
        </w:tc>
      </w:tr>
      <w:tr>
        <w:trPr>
          <w:trHeight w:val="39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4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50724</w:t>
            </w:r>
          </w:p>
        </w:tc>
      </w:tr>
      <w:tr>
        <w:trPr>
          <w:trHeight w:val="49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4806</w:t>
            </w:r>
          </w:p>
        </w:tc>
      </w:tr>
      <w:tr>
        <w:trPr>
          <w:trHeight w:val="54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экономикалық дамытуға жәрдемдесу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шараларды іске іске асыру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4806</w:t>
            </w:r>
          </w:p>
        </w:tc>
      </w:tr>
      <w:tr>
        <w:trPr>
          <w:trHeight w:val="28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2081</w:t>
            </w:r>
          </w:p>
        </w:tc>
      </w:tr>
      <w:tr>
        <w:trPr>
          <w:trHeight w:val="49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органының резерві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2081</w:t>
            </w:r>
          </w:p>
        </w:tc>
      </w:tr>
      <w:tr>
        <w:trPr>
          <w:trHeight w:val="72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17809</w:t>
            </w:r>
          </w:p>
        </w:tc>
      </w:tr>
      <w:tr>
        <w:trPr>
          <w:trHeight w:val="75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9067</w:t>
            </w:r>
          </w:p>
        </w:tc>
      </w:tr>
      <w:tr>
        <w:trPr>
          <w:trHeight w:val="39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6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экономикалық дамытуға жәрдемдесу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шараларды іске асыру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8342</w:t>
            </w:r>
          </w:p>
        </w:tc>
      </w:tr>
      <w:tr>
        <w:trPr>
          <w:trHeight w:val="30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26028</w:t>
            </w:r>
          </w:p>
        </w:tc>
      </w:tr>
      <w:tr>
        <w:trPr>
          <w:trHeight w:val="52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экономикалық дамытуға жәрдемдесу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шараларды іске асыру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26028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</w:t>
            </w:r>
          </w:p>
        </w:tc>
      </w:tr>
      <w:tr>
        <w:trPr>
          <w:trHeight w:val="24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</w:t>
            </w:r>
          </w:p>
        </w:tc>
      </w:tr>
      <w:tr>
        <w:trPr>
          <w:trHeight w:val="27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</w:t>
            </w:r>
          </w:p>
        </w:tc>
      </w:tr>
      <w:tr>
        <w:trPr>
          <w:trHeight w:val="64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пайдаланылмаған) трансферттерді қайтару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3"/>
        <w:gridCol w:w="574"/>
        <w:gridCol w:w="664"/>
        <w:gridCol w:w="646"/>
        <w:gridCol w:w="546"/>
        <w:gridCol w:w="7912"/>
        <w:gridCol w:w="2195"/>
      </w:tblGrid>
      <w:tr>
        <w:trPr>
          <w:trHeight w:val="24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24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кредиттеу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56340</w:t>
            </w:r>
          </w:p>
        </w:tc>
      </w:tr>
      <w:tr>
        <w:trPr>
          <w:trHeight w:val="24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62316</w:t>
            </w:r>
          </w:p>
        </w:tc>
      </w:tr>
      <w:tr>
        <w:trPr>
          <w:trHeight w:val="73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 дүниесін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қорғау, жер қатынастары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62316</w:t>
            </w:r>
          </w:p>
        </w:tc>
      </w:tr>
      <w:tr>
        <w:trPr>
          <w:trHeight w:val="28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62316</w:t>
            </w:r>
          </w:p>
        </w:tc>
      </w:tr>
      <w:tr>
        <w:trPr>
          <w:trHeight w:val="51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62316</w:t>
            </w:r>
          </w:p>
        </w:tc>
      </w:tr>
      <w:tr>
        <w:trPr>
          <w:trHeight w:val="57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үшін бюджеттік кредиттер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62316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7"/>
        <w:gridCol w:w="603"/>
        <w:gridCol w:w="520"/>
        <w:gridCol w:w="698"/>
        <w:gridCol w:w="8520"/>
        <w:gridCol w:w="2182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</w:tc>
      </w:tr>
      <w:tr>
        <w:trPr>
          <w:trHeight w:val="24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6299</w:t>
            </w:r>
          </w:p>
        </w:tc>
      </w:tr>
      <w:tr>
        <w:trPr>
          <w:trHeight w:val="24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6299</w:t>
            </w:r>
          </w:p>
        </w:tc>
      </w:tr>
      <w:tr>
        <w:trPr>
          <w:trHeight w:val="24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кредиттерді өтеу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6299</w:t>
            </w:r>
          </w:p>
        </w:tc>
      </w:tr>
      <w:tr>
        <w:trPr>
          <w:trHeight w:val="25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берілген бюджеттік кредиттерді өтеу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514"/>
        <w:gridCol w:w="553"/>
        <w:gridCol w:w="592"/>
        <w:gridCol w:w="649"/>
        <w:gridCol w:w="8101"/>
        <w:gridCol w:w="2138"/>
      </w:tblGrid>
      <w:tr>
        <w:trPr>
          <w:trHeight w:val="24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жасалынған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операциялар бойынша сальдо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түсімдер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0"/>
        <w:gridCol w:w="624"/>
        <w:gridCol w:w="600"/>
        <w:gridCol w:w="625"/>
        <w:gridCol w:w="8542"/>
        <w:gridCol w:w="2109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24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(профицит)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-56340</w:t>
            </w:r>
          </w:p>
        </w:tc>
      </w:tr>
      <w:tr>
        <w:trPr>
          <w:trHeight w:val="24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(профицитін пайдалану)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56340</w:t>
            </w:r>
          </w:p>
        </w:tc>
      </w:tr>
      <w:tr>
        <w:trPr>
          <w:trHeight w:val="24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56340</w:t>
            </w:r>
          </w:p>
        </w:tc>
      </w:tr>
      <w:tr>
        <w:trPr>
          <w:trHeight w:val="24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56340</w:t>
            </w:r>
          </w:p>
        </w:tc>
      </w:tr>
      <w:tr>
        <w:trPr>
          <w:trHeight w:val="24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56340</w:t>
            </w:r>
          </w:p>
        </w:tc>
      </w:tr>
      <w:tr>
        <w:trPr>
          <w:trHeight w:val="46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органы алатын қарыздар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56340</w:t>
            </w:r>
          </w:p>
        </w:tc>
      </w:tr>
      <w:tr>
        <w:trPr>
          <w:trHeight w:val="24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қалдықтары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1"/>
        <w:gridCol w:w="618"/>
        <w:gridCol w:w="686"/>
        <w:gridCol w:w="744"/>
        <w:gridCol w:w="725"/>
        <w:gridCol w:w="7588"/>
        <w:gridCol w:w="2058"/>
      </w:tblGrid>
      <w:tr>
        <w:trPr>
          <w:trHeight w:val="24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24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6707</w:t>
            </w:r>
          </w:p>
        </w:tc>
      </w:tr>
      <w:tr>
        <w:trPr>
          <w:trHeight w:val="25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6707</w:t>
            </w:r>
          </w:p>
        </w:tc>
      </w:tr>
      <w:tr>
        <w:trPr>
          <w:trHeight w:val="28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6707</w:t>
            </w:r>
          </w:p>
        </w:tc>
      </w:tr>
      <w:tr>
        <w:trPr>
          <w:trHeight w:val="52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тұрған бюджет алдындағы борышын өтеу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6299</w:t>
            </w:r>
          </w:p>
        </w:tc>
      </w:tr>
      <w:tr>
        <w:trPr>
          <w:trHeight w:val="24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атқарушы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борышын өтеу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009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эмиссиялық бағалы қағаздар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009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Келісім-шарттары бойынша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бөлінген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бюджеттік кредиттерді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қайтару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</w:t>
            </w:r>
          </w:p>
        </w:tc>
      </w:tr>
      <w:tr>
        <w:trPr>
          <w:trHeight w:val="49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берілген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мақсатына сай пайдаланылмаған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қайтару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