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d196" w14:textId="ba1d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2012 жылдың  21 желтоқсандағы "Іле ауданының 2013-2015 жылдарға арналған аудандық бюджеті туралы N 13-55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2013 жылғы 07 қарашадағы N 25-119 шешімі. Алматы облысының Әділет департаментінде 2013 жылы 19 қарашада N 2461 болып тіркелді. Күші жойылды - Алматы облысы Іле аудандық мәслихатының 2014 жылғы 10 ақпандағы N 28-135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Іле аудандық мәслихатының 10.02.2014 N 28-135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2012 жылғы 21 желтоқсандағы "Іле ауданының 2013-2015 жылдарға арналған аудандық бюджеті туралы" N 13-55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2274 нөмірімен енгізілген, 2013 жылғы 18 қаңтардағы N 4(4483) аудандық "Іле таңы" газетінде жарияланған), Іле аудандық мәслихатының 2013 жылғы 05 наурыздағы "Іле аудандық мәслихатының 2012 жылғы 21 желтоқсандағы "Іле ауданының 2013-2015 жылдарға арналған аудандық бюджеті туралы" N 13-55 шешіміне өзгерістер енгізу туралы" N 15-75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наурыздағы нормативтік құқықтық актілерді мемлекеттік тіркеу Тізілімінде 2317 нөмірімен енгізілген, 2013 жылғы 29 наурыздағы N 14 (4493) аудандық "Іле таңы" газетінде жарияланған), Іле аудандық мәслихатының 2013 жылғы 04 маусымдағы "Іле аудандық мәслихатының 2012 жылғы 21 желтоқсандағы "Іле ауданының 2013-2015 жылдарға арналған аудандық бюджеті туралы N 13-55 шешіміне өзгерістер енгізу туралы" N 17-88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13 маусымдағы нормативтік құқықтық актілерді мемлекеттік тіркеу Тізілімінде 2382 нөмірімен енгізілген, 2013 жылғы 28 маусымдағы N 26 (4505) аудандық "Іле таңы" газетінде жарияланған), Іле аудандық мәслихатының 2013 жылғы 04 шілдедегі "Іле аудандық мәслихатының 2012 жылғы 21 желтоқсандағы "Іле ауданының 2013-2015 жылдарға арналған аудандық бюджеті туралы N 13-55 шешіміне өзгерістер енгізу туралы" N 19-93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шілдедегі нормативтік құқықтық актілерді мемлекеттік тіркеу Тізілімінде 2407 нөмірімен енгізілген, 2013 жылғы 23 шілдедегі N 30 (4509) аудандық "Іле таңы" газетінде жарияланған), Іле аудандық мәслихатының 2013 жылғы 20 тамыздағы "Іле аудандық мәслихатының 2012 жылғы 21 желтоқсандағы "Іле ауданының 2013-2015 жылдарға арналған аудандық бюджеті туралы N 13-55 шешіміне өзгерістер енгізу туралы" N 22-103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04 қыркүйектегі нормативтік құқықтық актілерді мемлекеттік тіркеу Тізілімінде 2442 нөмірімен енгізілген, 2013 жылғы 20 қыркүйектегі N 38 (4517) аудандық "Іле таңы" газетінде жарияланған),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"35636787" саны "35715376"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"13910" саны "302217"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"4932173" саны "4881441"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"1824834" саны "1803622"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"3107339" саны "3077819"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"37556396" саны "37634985"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Тұрымбетов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Естеусізова Гүлнар Таутайқызы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25-119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60"/>
        <w:gridCol w:w="616"/>
        <w:gridCol w:w="755"/>
        <w:gridCol w:w="8173"/>
        <w:gridCol w:w="220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35715376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30504518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1667770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28798365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28737805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фильтрлі сигареттер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28269625</w:t>
            </w:r>
          </w:p>
        </w:tc>
      </w:tr>
      <w:tr>
        <w:trPr>
          <w:trHeight w:val="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фильтрсіз сигареттер,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10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8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үрлемелері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1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алуларды қоспағанда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4881441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4881441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4881441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1803622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31"/>
        <w:gridCol w:w="722"/>
        <w:gridCol w:w="703"/>
        <w:gridCol w:w="8226"/>
        <w:gridCol w:w="219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37634985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317246</w:t>
            </w:r>
          </w:p>
        </w:tc>
      </w:tr>
      <w:tr>
        <w:trPr>
          <w:trHeight w:val="8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87357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202254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189418</w:t>
            </w:r>
          </w:p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11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1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7184560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458839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458839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142187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316652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4100844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4057431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4057431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2624877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410412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97452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222630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2214465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2214465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297947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14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49171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50671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2906337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1588634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абаттандыру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1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151274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87269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731447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657314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74133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915130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714463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335021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329732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351426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276919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152902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1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</w:t>
            </w:r>
          </w:p>
        </w:tc>
      </w:tr>
      <w:tr>
        <w:trPr>
          <w:trHeight w:val="13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316334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173147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166662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 асыру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25916398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1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27"/>
        <w:gridCol w:w="756"/>
        <w:gridCol w:w="928"/>
        <w:gridCol w:w="7940"/>
        <w:gridCol w:w="224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90"/>
        <w:gridCol w:w="667"/>
        <w:gridCol w:w="610"/>
        <w:gridCol w:w="8319"/>
        <w:gridCol w:w="226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615"/>
        <w:gridCol w:w="761"/>
        <w:gridCol w:w="933"/>
        <w:gridCol w:w="7597"/>
        <w:gridCol w:w="226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6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5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</w:t>
            </w:r>
          </w:p>
        </w:tc>
      </w:tr>
      <w:tr>
        <w:trPr>
          <w:trHeight w:val="10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84"/>
        <w:gridCol w:w="675"/>
        <w:gridCol w:w="508"/>
        <w:gridCol w:w="8601"/>
        <w:gridCol w:w="221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үлестерін, бағалы қағаздарын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37"/>
        <w:gridCol w:w="757"/>
        <w:gridCol w:w="925"/>
        <w:gridCol w:w="7904"/>
        <w:gridCol w:w="22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-1990828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1990828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