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d8828" w14:textId="7dd8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2012 жылғы 24 желтоқсандағы "Балқаш ауданының 2013-2015 жылдарға арналған аудандық бюджеті туралы" N 13-59 шешіміне      
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2013 жылғы 12 наурыздағы N 14-66 шешімі, Алматы облысының Әділет департаментінде 2013 жылы 14 наурызда N 2316 болып тіркелді. Күші жойылды - Алматы облысы Балқаш аудандық мәслихатының 2014 жылғы 18 сәуірдегі N 32-140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Балқаш аудандық мәслихатының 18.04.2014 N 32-140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 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Балқаш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1.Балқаш аудандық мәслихатының 2012 жылғы 24 желтоқсандағы "Балқаш ауданының 2013-2015 жылдарға арналған аудандық бюджеті туралы" N 13-59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Тізілімінде 2275 нөмірімен енгізілген, 2013 жылғы 5 қаңтардағы N 2 "Балқаш өңірі"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1)"Кірістер" "2874655" саны "2788469" санына ауыстырылсын,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"2807576" саны "2721390"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"635949" саны "542763"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"286541" саны "293541"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2)"Шығындар" "2874655" саны "2804617"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5)"Бюджет тапшылығы" (профициті) "-42079" саны "-54750" санына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6)"Бюджет тапшылығын қаржыландыру" (профицитін пайдалану) "42079" саны "54750" санына ауыстырылсын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3.Осы шешімнің орындалуын бақылау "Мәслихаттың экономикалық реформа, тарифтік саясат, шағын және орта кәсіпкерлікті дамыту жөніндегі" тұрақты комиссиясына жүктелсін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4.Осы шешім 2013 жылдың 1 қаңтарынан қолданысқа енгізіледі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Балқаш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Д.Отелбаев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Балқаш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М.Қамаубаев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Балқаш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Рақышев Нұрланбек Рахатұлы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наурыз 2013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"Балқаш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"24"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"Балқаш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13-59 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2013 жылғы "12"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14-66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Балқаш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"Балқаш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24 желтоқсандағы N 13-59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бекітілген N 1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Балқаш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663"/>
        <w:gridCol w:w="678"/>
        <w:gridCol w:w="577"/>
        <w:gridCol w:w="678"/>
        <w:gridCol w:w="7560"/>
        <w:gridCol w:w="2349"/>
      </w:tblGrid>
      <w:tr>
        <w:trPr>
          <w:trHeight w:val="36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2788469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57085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50071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17040</w:t>
            </w:r>
          </w:p>
        </w:tc>
      </w:tr>
      <w:tr>
        <w:trPr>
          <w:trHeight w:val="7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кәсiпкерлердiң мүлкiне салынатын салық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4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</w:t>
            </w:r>
          </w:p>
        </w:tc>
      </w:tr>
      <w:tr>
        <w:trPr>
          <w:trHeight w:val="76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жер салығы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</w:t>
            </w:r>
          </w:p>
        </w:tc>
      </w:tr>
      <w:tr>
        <w:trPr>
          <w:trHeight w:val="6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арналмаған өзге салынатын жер салығы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109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11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28520</w:t>
            </w:r>
          </w:p>
        </w:tc>
      </w:tr>
      <w:tr>
        <w:trPr>
          <w:trHeight w:val="7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кәсiпкерлердiң мүлкiне салынатын салық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</w:t>
            </w:r>
          </w:p>
        </w:tc>
      </w:tr>
      <w:tr>
        <w:trPr>
          <w:trHeight w:val="7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iшкi салықтар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4092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111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10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4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пайдаланғаны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кәсiпкерлердi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 үшiн алынатын алым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6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лицензиялық алым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1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мемлекеттiк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үшiн алым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142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мүлiкті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жасалып жатқан кеменің ипотекасы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7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мүлiкке және олармен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мәмiле жасау құқығын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 үшiн алынатын алым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10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маңызы бар және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мекендердегi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белдеуiнде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бөлiнген сыртқы /көрнекi/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үшiн төлемақы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14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құжаттар бергенi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уәкiлеттiгi бар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мiндеттi төлемдер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</w:p>
        </w:tc>
      </w:tr>
      <w:tr>
        <w:trPr>
          <w:trHeight w:val="30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Сотқа берiлетiн талап арыздардан,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өндiрiстегi iстер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 /шағымдардан/, жүгiну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шағымдарынан,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көшiрмесiн беру туралы мәселе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анықтамасына жеке шағымдардан,сорт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арыздардан,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соттық шет ел соттары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төрелiк соттарының шешiмдерi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парақтарын,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көшiрмелерiн бергенi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24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 тiркегенi,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азаматтық хал актiлерiн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 туралы қайта куәлiктер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үшiн, сондай-ақ туу, неке,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некенi бұзу, өлiм туралы актiлердiң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жазбаларын өзгерту, толықтыру, 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қалпына келтiруге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куәліктердi берген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</w:tr>
      <w:tr>
        <w:trPr>
          <w:trHeight w:val="7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мемлекеттiк баж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4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қызметтiк қаруының аңшылық суық қаруды,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белгi беретiн қаруды, ұңғысыз атыс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қаруын, механикалық шашыратқыштарды,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көзден жас ағызатын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тiтiркендiретiн заттар толтырылған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аэрозольдi және басқа құрылғыларды,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үрлемелi қуаты 7.5 Дж-дан аспайтын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пневматикалық қаруды қоспағанда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калибрi 4.5 миллиметрге дейнгiлерiн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қоспағанда„ әрбiр бiрлiгін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қайта тiркегенi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151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 сақтауға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 мен алып жүруге тасымалдауға,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„әкелуге және Қазақстан Республикасынан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әкетуге рұқсат бергенi үшiн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 машинистің куәлігі берілгені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меншiгiнен түсетiн түсiмдер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бөлігінің түсімдері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мемлекеттік кәсіпорындардың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кірісінің бір бөлігінің түсімдері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түсетiн кiрiстер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меншiктегi мүлiктi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түсетiн кiрiстер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8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Банкiнiң бюджетiнен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мемлекеттiк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өсiмпұлдар,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өндiрiп алулар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238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87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мемлекеттiк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бюджетке түсетiн салыққа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жатпайтын басқа да түсiмдер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4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3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учаскелерiн сатудан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түсiмдер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трансферттерден түсетiн түсiмдер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2721390</w:t>
            </w:r>
          </w:p>
        </w:tc>
      </w:tr>
      <w:tr>
        <w:trPr>
          <w:trHeight w:val="72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2721390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2721390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542763</w:t>
            </w:r>
          </w:p>
        </w:tc>
      </w:tr>
      <w:tr>
        <w:trPr>
          <w:trHeight w:val="3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293541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1885086</w:t>
            </w:r>
          </w:p>
        </w:tc>
      </w:tr>
      <w:tr>
        <w:trPr>
          <w:trHeight w:val="34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6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ішкі қарыздар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78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</w:t>
            </w:r>
          </w:p>
        </w:tc>
      </w:tr>
      <w:tr>
        <w:trPr>
          <w:trHeight w:val="4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</w:t>
            </w:r>
          </w:p>
        </w:tc>
      </w:tr>
      <w:tr>
        <w:trPr>
          <w:trHeight w:val="67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</w:t>
            </w:r>
          </w:p>
        </w:tc>
      </w:tr>
      <w:tr>
        <w:trPr>
          <w:trHeight w:val="7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612"/>
        <w:gridCol w:w="967"/>
        <w:gridCol w:w="930"/>
        <w:gridCol w:w="930"/>
        <w:gridCol w:w="6587"/>
        <w:gridCol w:w="2379"/>
      </w:tblGrid>
      <w:tr>
        <w:trPr>
          <w:trHeight w:val="34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 топ</w:t>
            </w:r>
          </w:p>
        </w:tc>
        <w:tc>
          <w:tcPr>
            <w:tcW w:w="2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2804617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229622</w:t>
            </w:r>
          </w:p>
        </w:tc>
      </w:tr>
      <w:tr>
        <w:trPr>
          <w:trHeight w:val="10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203508</w:t>
            </w:r>
          </w:p>
        </w:tc>
      </w:tr>
      <w:tr>
        <w:trPr>
          <w:trHeight w:val="6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14640</w:t>
            </w:r>
          </w:p>
        </w:tc>
      </w:tr>
      <w:tr>
        <w:trPr>
          <w:trHeight w:val="11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қызметiн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</w:t>
            </w:r>
          </w:p>
        </w:tc>
      </w:tr>
      <w:tr>
        <w:trPr>
          <w:trHeight w:val="4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60322</w:t>
            </w:r>
          </w:p>
        </w:tc>
      </w:tr>
      <w:tr>
        <w:trPr>
          <w:trHeight w:val="7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қызметiн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52222</w:t>
            </w:r>
          </w:p>
        </w:tc>
      </w:tr>
      <w:tr>
        <w:trPr>
          <w:trHeight w:val="4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</w:t>
            </w:r>
          </w:p>
        </w:tc>
      </w:tr>
      <w:tr>
        <w:trPr>
          <w:trHeight w:val="10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128546</w:t>
            </w:r>
          </w:p>
        </w:tc>
      </w:tr>
      <w:tr>
        <w:trPr>
          <w:trHeight w:val="14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қаланың, кент,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 әкiмiнің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қызметiн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127446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</w:t>
            </w:r>
          </w:p>
        </w:tc>
      </w:tr>
      <w:tr>
        <w:trPr>
          <w:trHeight w:val="6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15388</w:t>
            </w:r>
          </w:p>
        </w:tc>
      </w:tr>
      <w:tr>
        <w:trPr>
          <w:trHeight w:val="14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қала)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</w:t>
            </w:r>
          </w:p>
        </w:tc>
      </w:tr>
      <w:tr>
        <w:trPr>
          <w:trHeight w:val="7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7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сатып алу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6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бөлiмi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</w:t>
            </w:r>
          </w:p>
        </w:tc>
      </w:tr>
      <w:tr>
        <w:trPr>
          <w:trHeight w:val="17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6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2404</w:t>
            </w:r>
          </w:p>
        </w:tc>
      </w:tr>
      <w:tr>
        <w:trPr>
          <w:trHeight w:val="6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4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елді 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өрттердің алдын алу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сөндіру жөніндегі іс-шаралар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6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6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әкiмiнiң аппараты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9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6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13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шаруашылық, жолаушылар көлiгi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бөлiмi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7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 ету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1725387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180286</w:t>
            </w:r>
          </w:p>
        </w:tc>
      </w:tr>
      <w:tr>
        <w:trPr>
          <w:trHeight w:val="6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180286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79207</w:t>
            </w:r>
          </w:p>
        </w:tc>
      </w:tr>
      <w:tr>
        <w:trPr>
          <w:trHeight w:val="6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4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77977</w:t>
            </w:r>
          </w:p>
        </w:tc>
      </w:tr>
      <w:tr>
        <w:trPr>
          <w:trHeight w:val="10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101079</w:t>
            </w:r>
          </w:p>
        </w:tc>
      </w:tr>
      <w:tr>
        <w:trPr>
          <w:trHeight w:val="7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101079</w:t>
            </w:r>
          </w:p>
        </w:tc>
      </w:tr>
      <w:tr>
        <w:trPr>
          <w:trHeight w:val="7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орта,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бiлiм беру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1490069</w:t>
            </w:r>
          </w:p>
        </w:tc>
      </w:tr>
      <w:tr>
        <w:trPr>
          <w:trHeight w:val="6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1490069</w:t>
            </w:r>
          </w:p>
        </w:tc>
      </w:tr>
      <w:tr>
        <w:trPr>
          <w:trHeight w:val="4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1378967</w:t>
            </w:r>
          </w:p>
        </w:tc>
      </w:tr>
      <w:tr>
        <w:trPr>
          <w:trHeight w:val="7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29776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1349191</w:t>
            </w:r>
          </w:p>
        </w:tc>
      </w:tr>
      <w:tr>
        <w:trPr>
          <w:trHeight w:val="10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мекемелерінің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ұйымдарының күрделі шығыстары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111102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55032</w:t>
            </w:r>
          </w:p>
        </w:tc>
      </w:tr>
      <w:tr>
        <w:trPr>
          <w:trHeight w:val="7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бiлiм бөлiмi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55032</w:t>
            </w:r>
          </w:p>
        </w:tc>
      </w:tr>
      <w:tr>
        <w:trPr>
          <w:trHeight w:val="11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</w:t>
            </w:r>
          </w:p>
        </w:tc>
      </w:tr>
      <w:tr>
        <w:trPr>
          <w:trHeight w:val="109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14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15166</w:t>
            </w:r>
          </w:p>
        </w:tc>
      </w:tr>
      <w:tr>
        <w:trPr>
          <w:trHeight w:val="10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олимпиядаларын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өткізу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</w:t>
            </w:r>
          </w:p>
        </w:tc>
      </w:tr>
      <w:tr>
        <w:trPr>
          <w:trHeight w:val="17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ата-аналарының қамқорынсыз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 баланы күтіп 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12630</w:t>
            </w:r>
          </w:p>
        </w:tc>
      </w:tr>
      <w:tr>
        <w:trPr>
          <w:trHeight w:val="13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7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111469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95805</w:t>
            </w:r>
          </w:p>
        </w:tc>
      </w:tr>
      <w:tr>
        <w:trPr>
          <w:trHeight w:val="10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95805</w:t>
            </w:r>
          </w:p>
        </w:tc>
      </w:tr>
      <w:tr>
        <w:trPr>
          <w:trHeight w:val="4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16641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11196</w:t>
            </w:r>
          </w:p>
        </w:tc>
      </w:tr>
      <w:tr>
        <w:trPr>
          <w:trHeight w:val="7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кәсiптiк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қайта даярлау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</w:t>
            </w:r>
          </w:p>
        </w:tc>
      </w:tr>
      <w:tr>
        <w:trPr>
          <w:trHeight w:val="10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әлеуметтік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қосымша шаралар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2338</w:t>
            </w:r>
          </w:p>
        </w:tc>
      </w:tr>
      <w:tr>
        <w:trPr>
          <w:trHeight w:val="17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14315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көмегі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</w:tr>
      <w:tr>
        <w:trPr>
          <w:trHeight w:val="109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шешiмi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</w:t>
            </w:r>
          </w:p>
        </w:tc>
      </w:tr>
      <w:tr>
        <w:trPr>
          <w:trHeight w:val="6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3416</w:t>
            </w:r>
          </w:p>
        </w:tc>
      </w:tr>
      <w:tr>
        <w:trPr>
          <w:trHeight w:val="4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7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</w:tr>
      <w:tr>
        <w:trPr>
          <w:trHeight w:val="7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көрсету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19757</w:t>
            </w:r>
          </w:p>
        </w:tc>
      </w:tr>
      <w:tr>
        <w:trPr>
          <w:trHeight w:val="4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19757</w:t>
            </w:r>
          </w:p>
        </w:tc>
      </w:tr>
      <w:tr>
        <w:trPr>
          <w:trHeight w:val="7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29673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29673</w:t>
            </w:r>
          </w:p>
        </w:tc>
      </w:tr>
      <w:tr>
        <w:trPr>
          <w:trHeight w:val="17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арнайы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етуге,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</w:t>
            </w:r>
          </w:p>
        </w:tc>
      </w:tr>
      <w:tr>
        <w:trPr>
          <w:trHeight w:val="7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</w:t>
            </w:r>
          </w:p>
        </w:tc>
      </w:tr>
      <w:tr>
        <w:trPr>
          <w:trHeight w:val="10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бағдарламалар бөлiмi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</w:t>
            </w:r>
          </w:p>
        </w:tc>
      </w:tr>
      <w:tr>
        <w:trPr>
          <w:trHeight w:val="18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 қамтамасыз етуді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14753</w:t>
            </w:r>
          </w:p>
        </w:tc>
      </w:tr>
      <w:tr>
        <w:trPr>
          <w:trHeight w:val="10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төлемдердi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жеткiзу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345613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144408</w:t>
            </w:r>
          </w:p>
        </w:tc>
      </w:tr>
      <w:tr>
        <w:trPr>
          <w:trHeight w:val="14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29284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бөлiмi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учаскелерін алу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7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135167</w:t>
            </w:r>
          </w:p>
        </w:tc>
      </w:tr>
      <w:tr>
        <w:trPr>
          <w:trHeight w:val="7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66180</w:t>
            </w:r>
          </w:p>
        </w:tc>
      </w:tr>
      <w:tr>
        <w:trPr>
          <w:trHeight w:val="7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</w:tr>
      <w:tr>
        <w:trPr>
          <w:trHeight w:val="7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68987</w:t>
            </w:r>
          </w:p>
        </w:tc>
      </w:tr>
      <w:tr>
        <w:trPr>
          <w:trHeight w:val="7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64432</w:t>
            </w:r>
          </w:p>
        </w:tc>
      </w:tr>
      <w:tr>
        <w:trPr>
          <w:trHeight w:val="5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4555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10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178774</w:t>
            </w:r>
          </w:p>
        </w:tc>
      </w:tr>
      <w:tr>
        <w:trPr>
          <w:trHeight w:val="139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171374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жүйесінің қызмет етуі 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жүйесiн дамыту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157374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157374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4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көркейту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22431</w:t>
            </w:r>
          </w:p>
        </w:tc>
      </w:tr>
      <w:tr>
        <w:trPr>
          <w:trHeight w:val="139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22431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9057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11044</w:t>
            </w:r>
          </w:p>
        </w:tc>
      </w:tr>
      <w:tr>
        <w:trPr>
          <w:trHeight w:val="6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123711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82502</w:t>
            </w:r>
          </w:p>
        </w:tc>
      </w:tr>
      <w:tr>
        <w:trPr>
          <w:trHeight w:val="7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82502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82502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</w:t>
            </w:r>
          </w:p>
        </w:tc>
      </w:tr>
      <w:tr>
        <w:trPr>
          <w:trHeight w:val="7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</w:t>
            </w:r>
          </w:p>
        </w:tc>
      </w:tr>
      <w:tr>
        <w:trPr>
          <w:trHeight w:val="4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түрлерін дамыту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</w:t>
            </w:r>
          </w:p>
        </w:tc>
      </w:tr>
      <w:tr>
        <w:trPr>
          <w:trHeight w:val="79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11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22845</w:t>
            </w:r>
          </w:p>
        </w:tc>
      </w:tr>
      <w:tr>
        <w:trPr>
          <w:trHeight w:val="7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22845</w:t>
            </w:r>
          </w:p>
        </w:tc>
      </w:tr>
      <w:tr>
        <w:trPr>
          <w:trHeight w:val="7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iстеуі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22055</w:t>
            </w:r>
          </w:p>
        </w:tc>
      </w:tr>
      <w:tr>
        <w:trPr>
          <w:trHeight w:val="7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109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қызметтер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14841</w:t>
            </w:r>
          </w:p>
        </w:tc>
      </w:tr>
      <w:tr>
        <w:trPr>
          <w:trHeight w:val="7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бөлiмi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17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мемлекеттілкті нығайту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</w:t>
            </w:r>
          </w:p>
        </w:tc>
      </w:tr>
      <w:tr>
        <w:trPr>
          <w:trHeight w:val="7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бөлiмi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</w:t>
            </w:r>
          </w:p>
        </w:tc>
      </w:tr>
      <w:tr>
        <w:trPr>
          <w:trHeight w:val="17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ақпарат,мемлекеттілікті нығайту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6183</w:t>
            </w:r>
          </w:p>
        </w:tc>
      </w:tr>
      <w:tr>
        <w:trPr>
          <w:trHeight w:val="4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бөлiмi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11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</w:t>
            </w:r>
          </w:p>
        </w:tc>
      </w:tr>
      <w:tr>
        <w:trPr>
          <w:trHeight w:val="139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дүниесiн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157792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33762</w:t>
            </w:r>
          </w:p>
        </w:tc>
      </w:tr>
      <w:tr>
        <w:trPr>
          <w:trHeight w:val="7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бөлiмi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10586</w:t>
            </w:r>
          </w:p>
        </w:tc>
      </w:tr>
      <w:tr>
        <w:trPr>
          <w:trHeight w:val="11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бөлiмi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10444</w:t>
            </w:r>
          </w:p>
        </w:tc>
      </w:tr>
      <w:tr>
        <w:trPr>
          <w:trHeight w:val="10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</w:t>
            </w:r>
          </w:p>
        </w:tc>
      </w:tr>
      <w:tr>
        <w:trPr>
          <w:trHeight w:val="7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аулауды және жоюды ұйымдастыру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10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өнімдер мен шикізаттың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құнын иелеріне өтеу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8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жүргізу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</w:tr>
      <w:tr>
        <w:trPr>
          <w:trHeight w:val="7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бөлiмi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7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7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12732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</w:p>
        </w:tc>
      </w:tr>
      <w:tr>
        <w:trPr>
          <w:trHeight w:val="6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бөлiмi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</w:t>
            </w:r>
          </w:p>
        </w:tc>
      </w:tr>
      <w:tr>
        <w:trPr>
          <w:trHeight w:val="139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4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17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(селолардың),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округтердiң шекарасын белгiлеу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кезiнде жүргiзiлетiн жерге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0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саласындағы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107805</w:t>
            </w:r>
          </w:p>
        </w:tc>
      </w:tr>
      <w:tr>
        <w:trPr>
          <w:trHeight w:val="7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ветеринария бөлiмi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107805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107805</w:t>
            </w:r>
          </w:p>
        </w:tc>
      </w:tr>
      <w:tr>
        <w:trPr>
          <w:trHeight w:val="7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4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10974</w:t>
            </w:r>
          </w:p>
        </w:tc>
      </w:tr>
      <w:tr>
        <w:trPr>
          <w:trHeight w:val="7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10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5596</w:t>
            </w:r>
          </w:p>
        </w:tc>
      </w:tr>
      <w:tr>
        <w:trPr>
          <w:trHeight w:val="7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10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5278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</w:p>
        </w:tc>
      </w:tr>
      <w:tr>
        <w:trPr>
          <w:trHeight w:val="3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</w:p>
        </w:tc>
      </w:tr>
      <w:tr>
        <w:trPr>
          <w:trHeight w:val="139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</w:p>
        </w:tc>
      </w:tr>
      <w:tr>
        <w:trPr>
          <w:trHeight w:val="7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есебінен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42445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46420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46420</w:t>
            </w:r>
          </w:p>
        </w:tc>
      </w:tr>
      <w:tr>
        <w:trPr>
          <w:trHeight w:val="7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бөлiмi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</w:t>
            </w:r>
          </w:p>
        </w:tc>
      </w:tr>
      <w:tr>
        <w:trPr>
          <w:trHeight w:val="10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0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</w:t>
            </w:r>
          </w:p>
        </w:tc>
      </w:tr>
      <w:tr>
        <w:trPr>
          <w:trHeight w:val="24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асыруда ауылдық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</w:t>
            </w:r>
          </w:p>
        </w:tc>
      </w:tr>
      <w:tr>
        <w:trPr>
          <w:trHeight w:val="7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7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1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шығындарға арналған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резерві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3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</w:t>
            </w:r>
          </w:p>
        </w:tc>
      </w:tr>
      <w:tr>
        <w:trPr>
          <w:trHeight w:val="14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көлiгi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</w:t>
            </w:r>
          </w:p>
        </w:tc>
      </w:tr>
      <w:tr>
        <w:trPr>
          <w:trHeight w:val="11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 -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бөлiмi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7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кредит беру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38602</w:t>
            </w:r>
          </w:p>
        </w:tc>
      </w:tr>
      <w:tr>
        <w:trPr>
          <w:trHeight w:val="15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дүниесiн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7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бюджеттiк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бөлiмi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11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саласының мамандарын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шараларын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үшін бюджеттік кредиттер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4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4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</w:t>
            </w:r>
          </w:p>
        </w:tc>
      </w:tr>
      <w:tr>
        <w:trPr>
          <w:trHeight w:val="4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</w:t>
            </w:r>
          </w:p>
        </w:tc>
      </w:tr>
      <w:tr>
        <w:trPr>
          <w:trHeight w:val="7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бөлiмi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</w:t>
            </w:r>
          </w:p>
        </w:tc>
      </w:tr>
      <w:tr>
        <w:trPr>
          <w:trHeight w:val="79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18521</w:t>
            </w:r>
          </w:p>
        </w:tc>
      </w:tr>
      <w:tr>
        <w:trPr>
          <w:trHeight w:val="10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қайтару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737"/>
        <w:gridCol w:w="846"/>
        <w:gridCol w:w="1005"/>
        <w:gridCol w:w="7223"/>
        <w:gridCol w:w="246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(мың.тенге)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 (профициті)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-54750</w:t>
            </w:r>
          </w:p>
        </w:tc>
      </w:tr>
      <w:tr>
        <w:trPr>
          <w:trHeight w:val="6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54750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3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9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қарыздары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</w:p>
        </w:tc>
      </w:tr>
      <w:tr>
        <w:trPr>
          <w:trHeight w:val="66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 қаражатының бос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 есебінен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 қалдықтары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</w:tr>
      <w:tr>
        <w:trPr>
          <w:trHeight w:val="34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</w:tr>
      <w:tr>
        <w:trPr>
          <w:trHeight w:val="375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