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c600" w14:textId="f62c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2012 жылғы 21 желтоқсандағы "Алакөл ауданының 2013-2015 жылдарға арналған аудандық бюджеті туралы" N 11-1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08 қарашадағы N 22-1 шешімі. Алматы облысының Әділет департаментінде 2013 жылы 20 қарашада N 2476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2012 жылғы 21 желтоқсандағы "Алакөл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2264 нөмірімен енгізілген, 2013 жылғы 19 қаңтардағы N 3, "Алакөл" газетінде жарияланған), Алакөл аудандық мәслихаттың 2013 жылғы 6 наурыздағы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 нормативтік құқықтық актілерді мемлекеттік тіркеу Тізілімінде 2315 нөмірімен енгізілген, 2013 жылғы 30 наурыздағы N 13, "Алакөл" газетінде жарияланған), Алакөл аудандық мәслихаттың 2013 жылғы 4 маусымдағы "Алакөл аудандық мәслихатының 2012 жылғы 21 желтоқсандағы "Алакөл ауданының 2013-2015 жылдарға арналған аудандық бюджеті туралы" N 11-1 шешіміне өзгерістер енгізу туралы" N 16-2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13 маусымда нормативтік құқықтық актілерді мемлекеттік тіркеу Тізілімінде 2383 нөмірімен енгізілген, 2013 жылы 22 маусымдағы N 24, "Алакөл" газетінде жарияланған), Алакөл аудандық мәслихаттың 2013 жылғы 4 шілдедегі "Алакөл аудандық мәслихатының 2012 жылғы 21 желтоқсандағы "Алакөл ауданының 2013-2015 жылдарға арналған аудандық бюджеті туралы" N 11-1 шешіміне өзгерістер енгізу туралы" N 18-1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2411 нөмірімен енгізілген, 2013 жылғы 27 шілдедегі N 29, "Алакөл" газетінде жарияланған), Алакөл аудандық мәслихаттың 2013 жылғы 19 тамыздағы "Алакөл аудандық мәслихатының 2012 жылғы 21 желтоқсандағы "Алакөл ауданының 2013-2015 жылдарға арналған аудандық бюджеті туралы" N 11-1 шешіміне өзгерістер енгізу туралы" N 20-2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2429 нөмірімен енгізілген, 2013 жылғы 21 қыркүйектегі N 39,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"6393554" саны "6464760"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"5189323" саны "5187395"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"1165404" саны "1154328"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дамытуға нысаналы трансферттер" "1919501" саны "1928649"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"6485722" саны "6556928"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Қатықбаев Қ.Ә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11-1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8"/>
        <w:gridCol w:w="677"/>
        <w:gridCol w:w="8959"/>
        <w:gridCol w:w="218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6464760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1235087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1181981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0"/>
        <w:gridCol w:w="650"/>
        <w:gridCol w:w="650"/>
        <w:gridCol w:w="8535"/>
        <w:gridCol w:w="21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6556928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399316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36776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3445979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282194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2712607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2708047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2695227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217285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5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1848617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170105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163786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1534839</w:t>
            </w:r>
          </w:p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1428151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 (РБ)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00"/>
        <w:gridCol w:w="753"/>
        <w:gridCol w:w="8726"/>
        <w:gridCol w:w="21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-119449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