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c34" w14:textId="f12c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2012 жылғы 21 желтоқсандағы "Алакөл ауданының 2013-2015 жылдарға арналған аудандық бюджеті туралы" N 11-1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2013 жылғы 19 августа N 20-2 шешімі. Алматы облысының әділет департаментінде 2013 жылы 03 қыркүйекте N 2429 болып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2012 жылғы 21 желтоқсандағы "Алакөл ауданының 2013-2015 жылдарға арналған аудандық бюджеті туралы" N 11-1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2264 нөмірімен енгізілген, 2013 жылғы 19 қаңтардағы N 3, "Алакөл" газетінде жарияланған), Алакөл аудандық мәслихаттың 2013 жылғы 6 наурыздағы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14-1 шешіміне (2013 жылғы 14 наурызда нормативтік құқықтық актілерді мемлекеттік тіркеу Тізілімінде 2315 нөмірімен енгізілген, 2013 жылғы 30 наурыздағы N 13, "Алакөл" газетінде жарияланған), Алакөл аудандық мәслихаттың 2013 жылғы 4 маусымдағы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16-2 шешіміне (2013 жылғы 4 маусымда нормативтік құқықтық актілерді мемлекеттік тіркеу Тізілімінде 2383 нөмірімен енгізілген, 2013 жылы 22 маусымдағы N 24, "Алакөл" газетінде жарияланған), Алакөл аудандық мәслихаттың 2013 жылғы 4 шілдедегі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18-1 шешіміне (2013 жылғы 17 шілдедегі нормативтік құқықтық актілерді мемлекеттік тіркеу Тізілімінде 2411 нөмірімен енгізілген, 2013 жылғы 27 шілдедегі N 29, "Алакөл" газетінде жарияланған),келесі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"6169459" саны "6393554"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"4965228" саны "5189323"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"989117" саны "1168404"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нысаналы трансферттер" "1871693" саны "1916501"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"6261627" саны "6485722"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Қатықбаев Қ.Ә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тамыздағы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01"/>
        <w:gridCol w:w="657"/>
        <w:gridCol w:w="8698"/>
        <w:gridCol w:w="250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6393554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1168190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1072010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9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5189323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5189323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07"/>
        <w:gridCol w:w="640"/>
        <w:gridCol w:w="640"/>
        <w:gridCol w:w="8249"/>
        <w:gridCol w:w="25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6485722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279324</w:t>
            </w:r>
          </w:p>
        </w:tc>
      </w:tr>
      <w:tr>
        <w:trPr>
          <w:trHeight w:val="13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271644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3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4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16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3440253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2697078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2692518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2679698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460831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217788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116096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243043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243043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6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5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5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1823092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174469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160957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154638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1542239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1435551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106384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106384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78269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230382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6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218335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80549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9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(РБ)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22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4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9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86"/>
        <w:gridCol w:w="731"/>
        <w:gridCol w:w="8430"/>
        <w:gridCol w:w="25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-136133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