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a19ac" w14:textId="f3a19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 бойынша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қалалық әкімдігінің 2013 жылғы 23 шілдедегі N 238 шешімі. Алматы облысының әділет департаментімен 2013 жылы 26 тамызда N 2424 болып тіркелді. Күші жойылды - Алматы облысы Текелі қаласы әкімдігінің 2017 жылғы 27 наурыздағы № 97 қаулысымен</w:t>
      </w:r>
    </w:p>
    <w:p>
      <w:pPr>
        <w:spacing w:after="0"/>
        <w:ind w:left="0"/>
        <w:jc w:val="left"/>
      </w:pPr>
      <w:r>
        <w:rPr>
          <w:rFonts w:ascii="Times New Roman"/>
          <w:b w:val="false"/>
          <w:i w:val="false"/>
          <w:color w:val="ff0000"/>
          <w:sz w:val="28"/>
        </w:rPr>
        <w:t xml:space="preserve">      Ескерту. Күші жойылды - Алматы облысы Текелі қаласы әкімдігінің 27.03.2017 </w:t>
      </w:r>
      <w:r>
        <w:rPr>
          <w:rFonts w:ascii="Times New Roman"/>
          <w:b w:val="false"/>
          <w:i w:val="false"/>
          <w:color w:val="ff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20-бабының 5-тармағының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қаулысына</w:t>
      </w:r>
      <w:r>
        <w:rPr>
          <w:rFonts w:ascii="Times New Roman"/>
          <w:b w:val="false"/>
          <w:i w:val="false"/>
          <w:color w:val="000000"/>
          <w:sz w:val="28"/>
        </w:rPr>
        <w:t xml:space="preserve"> сәйкес, қала әкімдігі</w:t>
      </w:r>
      <w:r>
        <w:br/>
      </w:r>
      <w:r>
        <w:rPr>
          <w:rFonts w:ascii="Times New Roman"/>
          <w:b w:val="false"/>
          <w:i w:val="false"/>
          <w:color w:val="000000"/>
          <w:sz w:val="28"/>
        </w:rPr>
        <w:t>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Текелі қаласы бойынша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Қосымшаға</w:t>
      </w:r>
      <w:r>
        <w:rPr>
          <w:rFonts w:ascii="Times New Roman"/>
          <w:b w:val="false"/>
          <w:i w:val="false"/>
          <w:color w:val="000000"/>
          <w:sz w:val="28"/>
        </w:rPr>
        <w:t xml:space="preserve"> сәйкес Текелі қаласы бойынша қоғамдық жұмыстар жүргізілетін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 көздері бекітілсін, сондай-ақ қоғамдық жұмыстарға сұраныс пен ұсыныс айқындалсын.</w:t>
      </w:r>
      <w:r>
        <w:br/>
      </w:r>
      <w:r>
        <w:rPr>
          <w:rFonts w:ascii="Times New Roman"/>
          <w:b w:val="false"/>
          <w:i w:val="false"/>
          <w:color w:val="000000"/>
          <w:sz w:val="28"/>
        </w:rPr>
        <w:t>
      </w:t>
      </w:r>
      <w:r>
        <w:rPr>
          <w:rFonts w:ascii="Times New Roman"/>
          <w:b w:val="false"/>
          <w:i w:val="false"/>
          <w:color w:val="000000"/>
          <w:sz w:val="28"/>
        </w:rPr>
        <w:t xml:space="preserve">3. Текелі қаласы әкімдігінің 2011 жылғы 30 желтоқсандағы "Текелі қаласы бойынша қоғамдық жұмыстар ұйымдастыру туралы" (нормативтік құқықтық актілердің мемлекеттік тіркеу Тізілімінде 2012 жылы 25 қаңтардағы N 2-3-103 болып енгізіліп, "Текелі тынысы" газетінің 2012 жылдың 03 ақпанындағы N 5-6 жарияланған) N 386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(әлеуметтік саланың мәселелеріне) жетекшілік ететін қала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Қайнарбеков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"Текелі қаласының жұмыспен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қамту және әлеуметтік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бағдарламалар бөлімі"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Абдалиев Ерлан Жеңісбайұлы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"Текелі қаласының экономика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бюджетті жоспарлау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бөлімі" мемлекеттік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Мырзахметова Файзагүл Сванқызы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әкімдігінің 2013 жылғы 23 шілдедегі "Текелі қаласы бойынша қоғамдық жұмыстарды ұйымдастыру туралы" N 238 қаулысына қосымша</w:t>
            </w:r>
          </w:p>
        </w:tc>
      </w:tr>
    </w:tbl>
    <w:bookmarkStart w:name="z8" w:id="0"/>
    <w:p>
      <w:pPr>
        <w:spacing w:after="0"/>
        <w:ind w:left="0"/>
        <w:jc w:val="left"/>
      </w:pPr>
      <w:r>
        <w:rPr>
          <w:rFonts w:ascii="Times New Roman"/>
          <w:b/>
          <w:i w:val="false"/>
          <w:color w:val="000000"/>
        </w:rPr>
        <w:t xml:space="preserve"> Текелі қаласы бойынша қоғамдық жұмыстар жүргізілетін ұйымдардың</w:t>
      </w:r>
      <w:r>
        <w:br/>
      </w:r>
      <w:r>
        <w:rPr>
          <w:rFonts w:ascii="Times New Roman"/>
          <w:b/>
          <w:i w:val="false"/>
          <w:color w:val="000000"/>
        </w:rPr>
        <w:t>тізбесі, қоғамдық жұмыстардың түрлері, көлемі мен нақты</w:t>
      </w:r>
      <w:r>
        <w:br/>
      </w:r>
      <w:r>
        <w:rPr>
          <w:rFonts w:ascii="Times New Roman"/>
          <w:b/>
          <w:i w:val="false"/>
          <w:color w:val="000000"/>
        </w:rPr>
        <w:t>жағдайлары, қатысушылардың еңбегіне төленетін ақының мөлшері</w:t>
      </w:r>
      <w:r>
        <w:br/>
      </w:r>
      <w:r>
        <w:rPr>
          <w:rFonts w:ascii="Times New Roman"/>
          <w:b/>
          <w:i w:val="false"/>
          <w:color w:val="000000"/>
        </w:rPr>
        <w:t>және оларды қаржыландыру көздері</w:t>
      </w:r>
    </w:p>
    <w:bookmarkEnd w:id="0"/>
    <w:p>
      <w:pPr>
        <w:spacing w:after="0"/>
        <w:ind w:left="0"/>
        <w:jc w:val="left"/>
      </w:pPr>
      <w:r>
        <w:rPr>
          <w:rFonts w:ascii="Times New Roman"/>
          <w:b w:val="false"/>
          <w:i w:val="false"/>
          <w:color w:val="ff0000"/>
          <w:sz w:val="28"/>
        </w:rPr>
        <w:t xml:space="preserve">      Ескерту. Қосымша жаңа редакцияда - Алматы облысы Текелі қаласы әкімдігінің 29.07.2014 </w:t>
      </w:r>
      <w:r>
        <w:rPr>
          <w:rFonts w:ascii="Times New Roman"/>
          <w:b w:val="false"/>
          <w:i w:val="false"/>
          <w:color w:val="ff0000"/>
          <w:sz w:val="28"/>
        </w:rPr>
        <w:t>N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4365"/>
        <w:gridCol w:w="5081"/>
        <w:gridCol w:w="2030"/>
      </w:tblGrid>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тізбесі</w:t>
            </w:r>
            <w:r>
              <w:br/>
            </w:r>
            <w:r>
              <w:rPr>
                <w:rFonts w:ascii="Times New Roman"/>
                <w:b w:val="false"/>
                <w:i w:val="false"/>
                <w:color w:val="000000"/>
                <w:sz w:val="20"/>
              </w:rPr>
              <w:t>
</w:t>
            </w:r>
          </w:p>
        </w:tc>
        <w:tc>
          <w:tcPr>
            <w:tcW w:w="5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көлемі мен нақты жағдайлары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Көлемі (бір қатысушыға)</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"Движение поколение" қоғамдық бірлестігі</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бойынша техникалық жұмыстарды жүргізуге көмек көрсету (құжаттарды түптеу және тігу)</w:t>
            </w:r>
            <w:r>
              <w:br/>
            </w:r>
            <w:r>
              <w:rPr>
                <w:rFonts w:ascii="Times New Roman"/>
                <w:b w:val="false"/>
                <w:i w:val="false"/>
                <w:color w:val="000000"/>
                <w:sz w:val="20"/>
              </w:rPr>
              <w:t xml:space="preserve">
аумақты тазалауға көмек көрсету </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құжаттарға дейін</w:t>
            </w:r>
            <w:r>
              <w:br/>
            </w:r>
            <w:r>
              <w:rPr>
                <w:rFonts w:ascii="Times New Roman"/>
                <w:b w:val="false"/>
                <w:i w:val="false"/>
                <w:color w:val="000000"/>
                <w:sz w:val="20"/>
              </w:rPr>
              <w:t xml:space="preserve">
500 шаршы метрге дейін </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 Отан" партиясы" қоғамдық бірлестігінің Алматы облысы Текелі қалалық филиалы</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материалдарын өңдеу кезінде көмек көрсету (құжаттарды реттеу, тігу және нөмірлеу)</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құжаттарға дейін</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қалалық Ауғанстан және жергілікті соғысы ардагерлерінің ұйымы" қоғамдық бірлестігі</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бойынша техникалық жұмыстарды жүргізуге көмек көрсету (құжаттарды түптеу және тігу)</w:t>
            </w:r>
            <w:r>
              <w:br/>
            </w:r>
            <w:r>
              <w:rPr>
                <w:rFonts w:ascii="Times New Roman"/>
                <w:b w:val="false"/>
                <w:i w:val="false"/>
                <w:color w:val="000000"/>
                <w:sz w:val="20"/>
              </w:rPr>
              <w:t xml:space="preserve">
аумақты тазалауға көмек көрсету </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құжаттарға дейін</w:t>
            </w:r>
            <w:r>
              <w:br/>
            </w:r>
            <w:r>
              <w:rPr>
                <w:rFonts w:ascii="Times New Roman"/>
                <w:b w:val="false"/>
                <w:i w:val="false"/>
                <w:color w:val="000000"/>
                <w:sz w:val="20"/>
              </w:rPr>
              <w:t xml:space="preserve">
500 шаршы метрге дейін </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Ардагерлер кеңесі" қоғамдық бірлестігі</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толтыруға көмек көрсету </w:t>
            </w:r>
            <w:r>
              <w:br/>
            </w:r>
            <w:r>
              <w:rPr>
                <w:rFonts w:ascii="Times New Roman"/>
                <w:b w:val="false"/>
                <w:i w:val="false"/>
                <w:color w:val="000000"/>
                <w:sz w:val="20"/>
              </w:rPr>
              <w:t>
аумақты тазалауға көмек көрсету (құрғақ ағаштарды кесу, шөп шабу)</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құжаттарға дейін</w:t>
            </w:r>
            <w:r>
              <w:br/>
            </w:r>
            <w:r>
              <w:rPr>
                <w:rFonts w:ascii="Times New Roman"/>
                <w:b w:val="false"/>
                <w:i w:val="false"/>
                <w:color w:val="000000"/>
                <w:sz w:val="20"/>
              </w:rPr>
              <w:t xml:space="preserve">
500 шаршы метрге дейін </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 соқырлар қоғамы" қоғамдық бірлестігінің "Текелі" корпоративтік қоры</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бойынша техникалық жұмыстарды жүргізуге көмек көрсету (құжаттарды түптеу, тігу)</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құжаттарға дейін</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облысының ішкі істер департаменті Текелі қаласының ішкі істер бөлімі" мемлекеттік мекемесі</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жұмыс</w:t>
            </w:r>
            <w:r>
              <w:br/>
            </w:r>
            <w:r>
              <w:rPr>
                <w:rFonts w:ascii="Times New Roman"/>
                <w:b w:val="false"/>
                <w:i w:val="false"/>
                <w:color w:val="000000"/>
                <w:sz w:val="20"/>
              </w:rPr>
              <w:t>
мұрағатқа өткізілетін құжаттарды өңдеуге көмек көрсету (құжаттарды реттеу, тігу және нөмірлеу)</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құжаттарға дейін</w:t>
            </w:r>
            <w:r>
              <w:br/>
            </w:r>
            <w:r>
              <w:rPr>
                <w:rFonts w:ascii="Times New Roman"/>
                <w:b w:val="false"/>
                <w:i w:val="false"/>
                <w:color w:val="000000"/>
                <w:sz w:val="20"/>
              </w:rPr>
              <w:t>
1500 құжатқа дейін</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облыстық мемлекеттік мұрағаты" мемлекеттік мекемесінің Текелі филиалы</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құжаттарын өңдеуге көмек көрсету (құжаттарды реттеу, тігу және нөмірлеу)</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құжаттарға дейін</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облысының төтенше жағдайлар департаменті Текелі қаласы төтенше жағдайлар бөлімі" мемлекеттік мекемесі</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Мұрағатқа өткізілетін құжаттарды өңдеуге көмектесу (құжаттарды реттеу, тігу және нөмірлеу)</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құжаттарға дейін</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 ауданының қорғаныс істері жөніндегі бөлімі" мемлекеттік мекемесі</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Қарулы күштер қатарына шақыру үшін әскерге шақыру қағаздарын тарату</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шақыру қағаздарға дейін</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қаласының Әділет басқармасы" мемлекеттік мекемесі</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Мұрағатқа өткізілетін құжаттарды өңдеуге көмек көрсету (құжаттарды реттеу, тігу және нөмірлеу)</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құжаттарға дейін</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қаласының әкім аппараты" мемлекеттік мекемесі</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бойынша техникалық жұмыстарды жүргізуге көмек көрсету (құжаттарды түптеу, тігу)</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құжаттарға дейін</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 әкімінің қалалық кітапханасы" мемлекеттік мекемесі</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Кітаптарды тігуге, түптеуге және қалпына келтіруге көмек көрсету</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кітаптарға дейін</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Мұрағатқа өткізілетін құжаттарды өңдеуге көмек көрсету (құжаттарды реттеу, тігу және нөмірлеу)</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құжаттарға дейін</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қаласының жұмыспен қамту орталығы" мемлекеттік мекемесі</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Мұрағатқа өткізілетін құжаттарды өңдеуге көмек көрсету (құжаттарды реттеу, тігу және нөмірлеу)</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құжаттарға дейін</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қаласының қарттар мен мүгедектерге арналған жалпы үлгідегі медициналық-әлеуметтік мекемесі" мемлекеттік мекемесі</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абаттандыруға, көгалдандыруға және тазалауға көмек көрсету (құрғақ ағаштарды кесу, шөп шабу, гүл және көшеттерді отырғызу)</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шаршы метрге дейін</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 Рудничный ауылдық округінің әкім аппараты" мемлекеттік мекемесі</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абаттандыруға, көгалдандыруға және тазалауға көмек көрсету (құрғақ ағаштарды кесу, шөп шабу, гүл және көшеттерді отырғызу)</w:t>
            </w:r>
            <w:r>
              <w:br/>
            </w:r>
            <w:r>
              <w:rPr>
                <w:rFonts w:ascii="Times New Roman"/>
                <w:b w:val="false"/>
                <w:i w:val="false"/>
                <w:color w:val="000000"/>
                <w:sz w:val="20"/>
              </w:rPr>
              <w:t xml:space="preserve">
құжаттарды реттеуге көмек көрсету (құжаттарды тігу және нөмірлеу) </w:t>
            </w:r>
            <w:r>
              <w:br/>
            </w:r>
            <w:r>
              <w:rPr>
                <w:rFonts w:ascii="Times New Roman"/>
                <w:b w:val="false"/>
                <w:i w:val="false"/>
                <w:color w:val="000000"/>
                <w:sz w:val="20"/>
              </w:rPr>
              <w:t>
шаруашылық кітаптарды толтыруға көмек көрсету (мағлұматтарды жинау)</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шаршы метрге дейін</w:t>
            </w:r>
            <w:r>
              <w:br/>
            </w:r>
            <w:r>
              <w:rPr>
                <w:rFonts w:ascii="Times New Roman"/>
                <w:b w:val="false"/>
                <w:i w:val="false"/>
                <w:color w:val="000000"/>
                <w:sz w:val="20"/>
              </w:rPr>
              <w:t>
400 құжаттарға дейін</w:t>
            </w:r>
            <w:r>
              <w:br/>
            </w:r>
            <w:r>
              <w:rPr>
                <w:rFonts w:ascii="Times New Roman"/>
                <w:b w:val="false"/>
                <w:i w:val="false"/>
                <w:color w:val="000000"/>
                <w:sz w:val="20"/>
              </w:rPr>
              <w:t>
250 құжаттарға дейін</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қаласының тұрғын үй-коммуналдық шаруашылық және тұрғын үй инспекциясы бөлімі" мемлекеттік мекемесі</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абаттандыруға, көгалдандыруға және тазалауға көмек көрсету (құрғақ ағаштарды кесу, шөп шабу, гүл және жас көшеттерді отырғызу)</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2500 шаршы метрге дейін </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 әкімінің қалалық мәдениет үйі" мемлекеттік коммуналдық қазыналық кәсіпорны</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Парктің аумағын жинауға және көгалдандыруға көмек көрсету (құрғақ ағаштарды кесу, шөп шабу, гүл және жас көшеттерді отырғызу,</w:t>
            </w:r>
            <w:r>
              <w:br/>
            </w:r>
            <w:r>
              <w:rPr>
                <w:rFonts w:ascii="Times New Roman"/>
                <w:b w:val="false"/>
                <w:i w:val="false"/>
                <w:color w:val="000000"/>
                <w:sz w:val="20"/>
              </w:rPr>
              <w:t>
суару, түптеу, ағаштарды әктеу)</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шаршы метрге дейін</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Алматы облысының денсаулық сақтау басқармасы" мемлекеттік мекемесінің шаруашылық жүргізу құқығындағы "Текелі қаласының қалалық ауруханасы" мемлекеттік қазыналық коммуналдық кәсіпорыны</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Аурухана және емхана аумағын көгалдандыруғажәне абаттандыруға көмек көрсету (құрғақ ағаштарды кесу, шөп шабу, гүл және жас көшеттерді отырғызу, суару, түптеу, ағаштарды әктеу)</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 шаршы метрге дейін </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 әкімдігінің "Текелі Су құбыры" шаруашылық жүргізу құқындағы мемлекеттік коммуналдық кәсіпорны</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өлшегіш құралдарының көрсеткіштерін алуға көмек көрсету</w:t>
            </w:r>
            <w:r>
              <w:br/>
            </w:r>
            <w:r>
              <w:rPr>
                <w:rFonts w:ascii="Times New Roman"/>
                <w:b w:val="false"/>
                <w:i w:val="false"/>
                <w:color w:val="000000"/>
                <w:sz w:val="20"/>
              </w:rPr>
              <w:t xml:space="preserve">
мұрағатқа өткізілетін құжаттарды өңдеуге көмек көрсету (құжаттарды реттеу, тігу және нөмірлеу) </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дана</w:t>
            </w:r>
            <w:r>
              <w:br/>
            </w:r>
            <w:r>
              <w:rPr>
                <w:rFonts w:ascii="Times New Roman"/>
                <w:b w:val="false"/>
                <w:i w:val="false"/>
                <w:color w:val="000000"/>
                <w:sz w:val="20"/>
              </w:rPr>
              <w:t>
500 құжаттарға дейін</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7"/>
        <w:gridCol w:w="2044"/>
        <w:gridCol w:w="232"/>
        <w:gridCol w:w="878"/>
        <w:gridCol w:w="879"/>
      </w:tblGrid>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Нақты жағдайлары</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Қатысушылардың еңбегіне төленетін ақының мөлшері</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(қатысушы)</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Ұсыныc (қатысушы)</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аылық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