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fe61f" w14:textId="f4fe6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жылы қоғамдық жұмыстарды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әкімдігінің 2013 жылғы 30 қаңтардағы № 33 қаулысы. Ақтөбе облысының Әділет департаментінде 2013 жылғы 15 ақпанда № 3532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149 "Халықты жұмыспен қамту туралы"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Үкiметiнiң 2001 жылғы 19 маусымдағы № 836 "Халықты жұмыспен қамту туралы" Қазақстан Республикасының 2001 жылғы 23 қаңтардағы Заңын іске асыру жөніндегі 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ауданы бойынша жұмыссыздарды уақытша жұмыспен қамтуды ұйымдастыру үшін ұйымдардың тiзбелерi, қоғамдық жұмыстардың түрлерi, көлемi, қатысушылардың еңбегiне төленетiн ақының мөлшерi және оларды қаржыландыру көздерi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"Ойыл аудандық жұмыспен қамту және әлеуметтік бағдарламалар бөлімі" мемлекеттік мекемесі осы қаулының жүзеге асырылуын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А.Қ.Қазыбаевқа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ауданы әкімдігінің 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қаңтардағы № 33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жұмыстың түрлері мен көлемі, оларды қаржыландыру көздерi және қоғамдық жұмыстар өткізілетін ұйымдардың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саны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түрлері /жобалары/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бойынша жұмыстардың көлемі,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/болжам/ /теңге/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 бойынша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көздері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 саны, адам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Қаралған қаражат, мың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Селолық округтер: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Көптоғай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Қайынды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Сарбие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Қараой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Саралжын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Ойыл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Ш. Берсиев атындағы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"Көркейту",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"Туған өлке",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"Санақ",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"Тәлімбақ",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"Жады"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"Ойыл аудандық жұмыспен қамту және әлеуметтік бағдарламалар бөлімі"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"Санақ",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"Ойыл ауданы қорғаныс істер бөлімі"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"Санақ"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"Ойыл аудандық соты"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"Көркейту"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"Ойыл аудандық прокуратурасы"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"Көркейту"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18660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11269,0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