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8d6" w14:textId="486d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2013 жылғы 20 желтоқсандағы № 541 қаулысы. Ақтөбе облысының Әділет департаментінде 2014 жылғы 10 қаңтарда № 3730 болып тіркелді. Күші жойылды - Ақтөбе облысы Мұғалжар аудандық әкімдігінің 2014 жылғы 30 желтоқсандағы № 454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Мұғалжар аудандық әкімдігінің 30.12.2014 № 454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№ 488 "Балаларды мектепке дейінгі тәрбиемен және оқытумен қамтамасыз ету жөніндегі 2010-2020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Д. Сағыровқа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С.Шаңғұтов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541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Ақтөбе облысы Мұғалжар аудандық әкімдігінің 01.08.2014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221"/>
        <w:gridCol w:w="9175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ұйымдарда орналастырылатын балалар (саны)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541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жан басына шаққандағы қаржыландыру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қосымша жаңа редакцияда - Ақтөбе облысы Мұғалжар аудандық әкімдігінің 01.08.2014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392"/>
        <w:gridCol w:w="2360"/>
        <w:gridCol w:w="392"/>
        <w:gridCol w:w="2361"/>
        <w:gridCol w:w="2361"/>
        <w:gridCol w:w="2362"/>
      </w:tblGrid>
      <w:tr>
        <w:trPr>
          <w:trHeight w:val="30" w:hRule="atLeast"/>
        </w:trPr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Балабақшалар(бөбекжайлар,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Сүйық отынмен жылытылатын жылу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отынмен жылытылатын жылу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Электрқуатымен, көгілдір отынмен және орталықтандырылған жылу жүйесімен жылытылатын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1,2 коэффициентін есепке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541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бір тәрбиеленушіге күніне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4228"/>
        <w:gridCol w:w="2186"/>
        <w:gridCol w:w="2515"/>
      </w:tblGrid>
      <w:tr>
        <w:trPr>
          <w:trHeight w:val="30" w:hRule="atLeast"/>
        </w:trPr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 баланы ұстау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(бөбекжайлар,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Ұйымдарда болу ұзақтылығы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