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6d3" w14:textId="1fe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2013 жылғы 5 ақпанда № 40 қаулысы. Ақтөбе облысының Әділет департаментінде 2013 жылғы 15 ақпанда № 3531 болып тіркелді. Күші жойылды - Ақтөбе облысы Мәртөк аудандық әкімдігінің 2014 жылғы 13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Мәртөк аудандық әкімдігінің 13.01.2014 № 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тізбелері, қоғамдық жұмыстардың түрлері, көлемі,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«Мәртөк аудандық жұмыспен қамту және әлеуметтік бағдарламалар бөлімі» мемлекеттік мекемесі (Г. Алматбаева)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 және 2013 жылдың 1 қаңтарынан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М. Елеусізов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мен көлемі,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мен қоғамдық жұмыстар өткізілетін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3758"/>
        <w:gridCol w:w="2919"/>
        <w:gridCol w:w="1412"/>
        <w:gridCol w:w="1154"/>
        <w:gridCol w:w="1779"/>
        <w:gridCol w:w="1522"/>
      </w:tblGrid>
      <w:tr>
        <w:trPr>
          <w:trHeight w:val="84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3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/жобалары/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гадасы», «Жол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дар», «Көркей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ту», «Туған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өлке», «Са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нақ», «Мейір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 медбике»,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«Эколог», «Су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батушыны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«Сарбаздар»,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жәр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дем», 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«Жады»,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«Кеңесші»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«Кеңесші»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«Көркейту»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«Сарбаздар»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«Тәлімбақ»,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«Көркейту»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миологиялық 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ғалау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«Кеңесші»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РМҚК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нің» 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станциясы» МКК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 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«Жады»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жылжымай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 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жем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бөлімшесі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17517,0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