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d4b25" w14:textId="6cd4b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2012 жылғы 21 желтоқсандағы № 62 "2013-2015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2013 жылғы 31 қаңтардағы № 68 шешімі. Ақтөбе облысының Әділет департаментінде 2013 жылғы 14 ақпанда № 3527 болып тіркелді. Күші жойылды - Ақтөбе облысы Алға аудандық мәслихатының 2013 жылғы 24 желтоқсандағы № 130 шешімімен</w:t>
      </w:r>
    </w:p>
    <w:p>
      <w:pPr>
        <w:spacing w:after="0"/>
        <w:ind w:left="0"/>
        <w:jc w:val="both"/>
      </w:pPr>
      <w:r>
        <w:rPr>
          <w:rFonts w:ascii="Times New Roman"/>
          <w:b w:val="false"/>
          <w:i w:val="false"/>
          <w:color w:val="ff0000"/>
          <w:sz w:val="28"/>
        </w:rPr>
        <w:t>      Ескерту. Күші жойылды - Ақтөбе облысы Алға аудандық мәслихатының 24.12.2013 № 130 шешімімен.</w:t>
      </w:r>
    </w:p>
    <w:bookmarkStart w:name="z1" w:id="0"/>
    <w:p>
      <w:pPr>
        <w:spacing w:after="0"/>
        <w:ind w:left="0"/>
        <w:jc w:val="both"/>
      </w:pPr>
      <w:r>
        <w:rPr>
          <w:rFonts w:ascii="Times New Roman"/>
          <w:b w:val="false"/>
          <w:i w:val="false"/>
          <w:color w:val="000000"/>
          <w:sz w:val="28"/>
        </w:rPr>
        <w:t>
      Қазақстан Республикасының 2001 жылдың 23 қаңтарындағы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 95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104 бабының </w:t>
      </w:r>
      <w:r>
        <w:rPr>
          <w:rFonts w:ascii="Times New Roman"/>
          <w:b w:val="false"/>
          <w:i w:val="false"/>
          <w:color w:val="000000"/>
          <w:sz w:val="28"/>
        </w:rPr>
        <w:t>5 тармағына</w:t>
      </w:r>
      <w:r>
        <w:rPr>
          <w:rFonts w:ascii="Times New Roman"/>
          <w:b w:val="false"/>
          <w:i w:val="false"/>
          <w:color w:val="000000"/>
          <w:sz w:val="28"/>
        </w:rPr>
        <w:t xml:space="preserve"> сәйкес Алға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Алға аудандық мәслихаттың 2012 жылғы 21 желтоқсандағы «2013-2015 жылдарға арналған аудандық бюджет туралы» (Нормативтік құқықтық кесімдерді мемлекеттік тіркеу тізілімінде № 3483 тіркелген, аудандық «Жұлдыз-Звезда» газетінің 2013 жылғы 15 қаңтардағы № 4, 22 қаңтарда № 5 және 29 қаңтардағы № 6 сандарында жарияланған) № 62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тармақшасында</w:t>
      </w:r>
      <w:r>
        <w:rPr>
          <w:rFonts w:ascii="Times New Roman"/>
          <w:b w:val="false"/>
          <w:i w:val="false"/>
          <w:color w:val="000000"/>
          <w:sz w:val="28"/>
        </w:rPr>
        <w:t>:</w:t>
      </w:r>
      <w:r>
        <w:br/>
      </w:r>
      <w:r>
        <w:rPr>
          <w:rFonts w:ascii="Times New Roman"/>
          <w:b w:val="false"/>
          <w:i w:val="false"/>
          <w:color w:val="000000"/>
          <w:sz w:val="28"/>
        </w:rPr>
        <w:t>
      кірістер</w:t>
      </w:r>
      <w:r>
        <w:br/>
      </w:r>
      <w:r>
        <w:rPr>
          <w:rFonts w:ascii="Times New Roman"/>
          <w:b w:val="false"/>
          <w:i w:val="false"/>
          <w:color w:val="000000"/>
          <w:sz w:val="28"/>
        </w:rPr>
        <w:t>
      «3 854 230» деген сандар «3 804 569» деген сандармен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«2 794 455» сандары «2 744 794»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тармақшасында</w:t>
      </w:r>
      <w:r>
        <w:rPr>
          <w:rFonts w:ascii="Times New Roman"/>
          <w:b w:val="false"/>
          <w:i w:val="false"/>
          <w:color w:val="000000"/>
          <w:sz w:val="28"/>
        </w:rPr>
        <w:t>:</w:t>
      </w:r>
      <w:r>
        <w:br/>
      </w:r>
      <w:r>
        <w:rPr>
          <w:rFonts w:ascii="Times New Roman"/>
          <w:b w:val="false"/>
          <w:i w:val="false"/>
          <w:color w:val="000000"/>
          <w:sz w:val="28"/>
        </w:rPr>
        <w:t>
      шығындар</w:t>
      </w:r>
      <w:r>
        <w:br/>
      </w:r>
      <w:r>
        <w:rPr>
          <w:rFonts w:ascii="Times New Roman"/>
          <w:b w:val="false"/>
          <w:i w:val="false"/>
          <w:color w:val="000000"/>
          <w:sz w:val="28"/>
        </w:rPr>
        <w:t>
      «3 854 230» сандары «3 830 324»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тармақшасында</w:t>
      </w:r>
      <w:r>
        <w:rPr>
          <w:rFonts w:ascii="Times New Roman"/>
          <w:b w:val="false"/>
          <w:i w:val="false"/>
          <w:color w:val="000000"/>
          <w:sz w:val="28"/>
        </w:rPr>
        <w:t>:</w:t>
      </w:r>
      <w:r>
        <w:br/>
      </w:r>
      <w:r>
        <w:rPr>
          <w:rFonts w:ascii="Times New Roman"/>
          <w:b w:val="false"/>
          <w:i w:val="false"/>
          <w:color w:val="000000"/>
          <w:sz w:val="28"/>
        </w:rPr>
        <w:t>
      қаржы активтерімен жасалатын операциялар бойынша сальдо «8 120»</w:t>
      </w:r>
      <w:r>
        <w:br/>
      </w:r>
      <w:r>
        <w:rPr>
          <w:rFonts w:ascii="Times New Roman"/>
          <w:b w:val="false"/>
          <w:i w:val="false"/>
          <w:color w:val="000000"/>
          <w:sz w:val="28"/>
        </w:rPr>
        <w:t>
      сандарымен толықтырылсын;</w:t>
      </w:r>
      <w:r>
        <w:br/>
      </w:r>
      <w:r>
        <w:rPr>
          <w:rFonts w:ascii="Times New Roman"/>
          <w:b w:val="false"/>
          <w:i w:val="false"/>
          <w:color w:val="000000"/>
          <w:sz w:val="28"/>
        </w:rPr>
        <w:t>
      оның ішінде:</w:t>
      </w:r>
      <w:r>
        <w:br/>
      </w:r>
      <w:r>
        <w:rPr>
          <w:rFonts w:ascii="Times New Roman"/>
          <w:b w:val="false"/>
          <w:i w:val="false"/>
          <w:color w:val="000000"/>
          <w:sz w:val="28"/>
        </w:rPr>
        <w:t>
      қаржы активтерін сатып алу «8 120» сандарымен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тармақшасында</w:t>
      </w:r>
      <w:r>
        <w:rPr>
          <w:rFonts w:ascii="Times New Roman"/>
          <w:b w:val="false"/>
          <w:i w:val="false"/>
          <w:color w:val="000000"/>
          <w:sz w:val="28"/>
        </w:rPr>
        <w:t>:</w:t>
      </w:r>
      <w:r>
        <w:br/>
      </w:r>
      <w:r>
        <w:rPr>
          <w:rFonts w:ascii="Times New Roman"/>
          <w:b w:val="false"/>
          <w:i w:val="false"/>
          <w:color w:val="000000"/>
          <w:sz w:val="28"/>
        </w:rPr>
        <w:t>
      бюджет тапшылығы</w:t>
      </w:r>
      <w:r>
        <w:br/>
      </w:r>
      <w:r>
        <w:rPr>
          <w:rFonts w:ascii="Times New Roman"/>
          <w:b w:val="false"/>
          <w:i w:val="false"/>
          <w:color w:val="000000"/>
          <w:sz w:val="28"/>
        </w:rPr>
        <w:t>
      «-9 846» сандары «-43 721»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тармақшасында</w:t>
      </w:r>
      <w:r>
        <w:rPr>
          <w:rFonts w:ascii="Times New Roman"/>
          <w:b w:val="false"/>
          <w:i w:val="false"/>
          <w:color w:val="000000"/>
          <w:sz w:val="28"/>
        </w:rPr>
        <w:t>:</w:t>
      </w:r>
      <w:r>
        <w:br/>
      </w:r>
      <w:r>
        <w:rPr>
          <w:rFonts w:ascii="Times New Roman"/>
          <w:b w:val="false"/>
          <w:i w:val="false"/>
          <w:color w:val="000000"/>
          <w:sz w:val="28"/>
        </w:rPr>
        <w:t>
      бюджет тапшылығын қаржыландыру</w:t>
      </w:r>
      <w:r>
        <w:br/>
      </w:r>
      <w:r>
        <w:rPr>
          <w:rFonts w:ascii="Times New Roman"/>
          <w:b w:val="false"/>
          <w:i w:val="false"/>
          <w:color w:val="000000"/>
          <w:sz w:val="28"/>
        </w:rPr>
        <w:t>
      «9 846» сандары «43 721» сандарымен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7 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8 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9 тармақта</w:t>
      </w:r>
      <w:r>
        <w:rPr>
          <w:rFonts w:ascii="Times New Roman"/>
          <w:b w:val="false"/>
          <w:i w:val="false"/>
          <w:color w:val="000000"/>
          <w:sz w:val="28"/>
        </w:rPr>
        <w:t xml:space="preserve"> 1 азат жолында:</w:t>
      </w:r>
      <w:r>
        <w:br/>
      </w:r>
      <w:r>
        <w:rPr>
          <w:rFonts w:ascii="Times New Roman"/>
          <w:b w:val="false"/>
          <w:i w:val="false"/>
          <w:color w:val="000000"/>
          <w:sz w:val="28"/>
        </w:rPr>
        <w:t>
      «30 000» сандары «60 000» сандарымен ауыстырылсын;</w:t>
      </w:r>
      <w:r>
        <w:br/>
      </w:r>
      <w:r>
        <w:rPr>
          <w:rFonts w:ascii="Times New Roman"/>
          <w:b w:val="false"/>
          <w:i w:val="false"/>
          <w:color w:val="000000"/>
          <w:sz w:val="28"/>
        </w:rPr>
        <w:t>
      4 азат жолы алынып тасталсын.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10 тармақ</w:t>
      </w:r>
      <w:r>
        <w:rPr>
          <w:rFonts w:ascii="Times New Roman"/>
          <w:b w:val="false"/>
          <w:i w:val="false"/>
          <w:color w:val="000000"/>
          <w:sz w:val="28"/>
        </w:rPr>
        <w:t>:</w:t>
      </w:r>
      <w:r>
        <w:br/>
      </w:r>
      <w:r>
        <w:rPr>
          <w:rFonts w:ascii="Times New Roman"/>
          <w:b w:val="false"/>
          <w:i w:val="false"/>
          <w:color w:val="000000"/>
          <w:sz w:val="28"/>
        </w:rPr>
        <w:t>
      мынадай мазмұндағы азат жолымен толықтырылсын:</w:t>
      </w:r>
      <w:r>
        <w:br/>
      </w:r>
      <w:r>
        <w:rPr>
          <w:rFonts w:ascii="Times New Roman"/>
          <w:b w:val="false"/>
          <w:i w:val="false"/>
          <w:color w:val="000000"/>
          <w:sz w:val="28"/>
        </w:rPr>
        <w:t>
      «аудан аппаратын материалдық техникалық жарақтандыруға – 4600 мың теңге».</w:t>
      </w:r>
      <w:r>
        <w:br/>
      </w:r>
      <w:r>
        <w:rPr>
          <w:rFonts w:ascii="Times New Roman"/>
          <w:b w:val="false"/>
          <w:i w:val="false"/>
          <w:color w:val="000000"/>
          <w:sz w:val="28"/>
        </w:rPr>
        <w:t>
</w:t>
      </w:r>
      <w:r>
        <w:rPr>
          <w:rFonts w:ascii="Times New Roman"/>
          <w:b w:val="false"/>
          <w:i w:val="false"/>
          <w:color w:val="000000"/>
          <w:sz w:val="28"/>
        </w:rPr>
        <w:t>
      2. Көрсетілген шешімдегі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5 қосымшалар</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2013 жылғы 1 қаңтардан бастап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К. Байгазин                           А. Кайрушев</w:t>
      </w:r>
    </w:p>
    <w:bookmarkStart w:name="z15"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31 қаңтардағы № 68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2012 жылғы 21 желтоқсандағы № 62 шешіміне</w:t>
      </w:r>
      <w:r>
        <w:br/>
      </w:r>
      <w:r>
        <w:rPr>
          <w:rFonts w:ascii="Times New Roman"/>
          <w:b w:val="false"/>
          <w:i w:val="false"/>
          <w:color w:val="000000"/>
          <w:sz w:val="28"/>
        </w:rPr>
        <w:t>
1 ҚОСЫМША</w:t>
      </w:r>
    </w:p>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741"/>
        <w:gridCol w:w="839"/>
        <w:gridCol w:w="7481"/>
        <w:gridCol w:w="26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3804569</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1056672</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191581</w:t>
            </w:r>
          </w:p>
        </w:tc>
      </w:tr>
      <w:tr>
        <w:trPr>
          <w:trHeight w:val="34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191581</w:t>
            </w:r>
          </w:p>
        </w:tc>
      </w:tr>
      <w:tr>
        <w:trPr>
          <w:trHeight w:val="3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177960</w:t>
            </w:r>
          </w:p>
        </w:tc>
      </w:tr>
      <w:tr>
        <w:trPr>
          <w:trHeight w:val="34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177960</w:t>
            </w:r>
          </w:p>
        </w:tc>
      </w:tr>
      <w:tr>
        <w:trPr>
          <w:trHeight w:val="34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132602</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90222</w:t>
            </w:r>
          </w:p>
        </w:tc>
      </w:tr>
      <w:tr>
        <w:trPr>
          <w:trHeight w:val="3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r>
      <w:tr>
        <w:trPr>
          <w:trHeight w:val="3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33671</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4789</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549055</w:t>
            </w:r>
          </w:p>
        </w:tc>
      </w:tr>
      <w:tr>
        <w:trPr>
          <w:trHeight w:val="3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533307</w:t>
            </w:r>
          </w:p>
        </w:tc>
      </w:tr>
      <w:tr>
        <w:trPr>
          <w:trHeight w:val="6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9317</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w:t>
            </w:r>
          </w:p>
        </w:tc>
      </w:tr>
      <w:tr>
        <w:trPr>
          <w:trHeight w:val="34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14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 - әрекеттерді жасағаны және (немесе) оған уәкілеттігі бар мемлекеттік органдар немесе лаузымды адамдар құжаттар бергені үшін алынатын міндетті төлемдер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5474</w:t>
            </w:r>
          </w:p>
        </w:tc>
      </w:tr>
      <w:tr>
        <w:trPr>
          <w:trHeight w:val="3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5474</w:t>
            </w:r>
          </w:p>
        </w:tc>
      </w:tr>
      <w:tr>
        <w:trPr>
          <w:trHeight w:val="34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7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13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14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21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w:t>
            </w:r>
          </w:p>
        </w:tc>
      </w:tr>
      <w:tr>
        <w:trPr>
          <w:trHeight w:val="5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материальдық емес активтерді сату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2744794</w:t>
            </w:r>
          </w:p>
        </w:tc>
      </w:tr>
      <w:tr>
        <w:trPr>
          <w:trHeight w:val="8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2744794</w:t>
            </w:r>
          </w:p>
        </w:tc>
      </w:tr>
      <w:tr>
        <w:trPr>
          <w:trHeight w:val="5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2744794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744"/>
        <w:gridCol w:w="867"/>
        <w:gridCol w:w="708"/>
        <w:gridCol w:w="6744"/>
        <w:gridCol w:w="2610"/>
      </w:tblGrid>
      <w:tr>
        <w:trPr>
          <w:trHeight w:val="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II.Шығындар</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3830324</w:t>
            </w:r>
          </w:p>
        </w:tc>
      </w:tr>
      <w:tr>
        <w:trPr>
          <w:trHeight w:val="72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229840,5</w:t>
            </w:r>
          </w:p>
        </w:tc>
      </w:tr>
      <w:tr>
        <w:trPr>
          <w:trHeight w:val="10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186085,5</w:t>
            </w:r>
          </w:p>
        </w:tc>
      </w:tr>
      <w:tr>
        <w:trPr>
          <w:trHeight w:val="72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12341</w:t>
            </w:r>
          </w:p>
        </w:tc>
      </w:tr>
      <w:tr>
        <w:trPr>
          <w:trHeight w:val="10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12341</w:t>
            </w:r>
          </w:p>
        </w:tc>
      </w:tr>
      <w:tr>
        <w:trPr>
          <w:trHeight w:val="72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55513</w:t>
            </w:r>
          </w:p>
        </w:tc>
      </w:tr>
      <w:tr>
        <w:trPr>
          <w:trHeight w:val="10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46403</w:t>
            </w:r>
          </w:p>
        </w:tc>
      </w:tr>
      <w:tr>
        <w:trPr>
          <w:trHeight w:val="48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9110</w:t>
            </w:r>
          </w:p>
        </w:tc>
      </w:tr>
      <w:tr>
        <w:trPr>
          <w:trHeight w:val="108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118231,5</w:t>
            </w:r>
          </w:p>
        </w:tc>
      </w:tr>
      <w:tr>
        <w:trPr>
          <w:trHeight w:val="14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118231,5</w:t>
            </w:r>
          </w:p>
        </w:tc>
      </w:tr>
      <w:tr>
        <w:trPr>
          <w:trHeight w:val="3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29323</w:t>
            </w:r>
          </w:p>
        </w:tc>
      </w:tr>
      <w:tr>
        <w:trPr>
          <w:trHeight w:val="73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29323</w:t>
            </w:r>
          </w:p>
        </w:tc>
      </w:tr>
      <w:tr>
        <w:trPr>
          <w:trHeight w:val="219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15344</w:t>
            </w:r>
          </w:p>
        </w:tc>
      </w:tr>
      <w:tr>
        <w:trPr>
          <w:trHeight w:val="67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60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8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12430</w:t>
            </w:r>
          </w:p>
        </w:tc>
      </w:tr>
      <w:tr>
        <w:trPr>
          <w:trHeight w:val="46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14432</w:t>
            </w:r>
          </w:p>
        </w:tc>
      </w:tr>
      <w:tr>
        <w:trPr>
          <w:trHeight w:val="11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14432</w:t>
            </w:r>
          </w:p>
        </w:tc>
      </w:tr>
      <w:tr>
        <w:trPr>
          <w:trHeight w:val="21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дамыту ауданды (облыстық маңызы бар қаланы) басқару және кәсіпкерлік саласындағы мемлекеттік саясатты іске асыру жөніндегі қызметтер</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14432</w:t>
            </w:r>
          </w:p>
        </w:tc>
      </w:tr>
      <w:tr>
        <w:trPr>
          <w:trHeight w:val="40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w:t>
            </w:r>
          </w:p>
        </w:tc>
      </w:tr>
      <w:tr>
        <w:trPr>
          <w:trHeight w:val="40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w:t>
            </w:r>
          </w:p>
        </w:tc>
      </w:tr>
      <w:tr>
        <w:trPr>
          <w:trHeight w:val="67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w:t>
            </w:r>
          </w:p>
        </w:tc>
      </w:tr>
      <w:tr>
        <w:trPr>
          <w:trHeight w:val="72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w:t>
            </w:r>
          </w:p>
        </w:tc>
      </w:tr>
      <w:tr>
        <w:trPr>
          <w:trHeight w:val="72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73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106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43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2074193,6</w:t>
            </w:r>
          </w:p>
        </w:tc>
      </w:tr>
      <w:tr>
        <w:trPr>
          <w:trHeight w:val="42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161974</w:t>
            </w:r>
          </w:p>
        </w:tc>
      </w:tr>
      <w:tr>
        <w:trPr>
          <w:trHeight w:val="10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161974</w:t>
            </w:r>
          </w:p>
        </w:tc>
      </w:tr>
      <w:tr>
        <w:trPr>
          <w:trHeight w:val="72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қызметін қамтамасыз ету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r>
      <w:tr>
        <w:trPr>
          <w:trHeight w:val="105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161035</w:t>
            </w:r>
          </w:p>
        </w:tc>
      </w:tr>
      <w:tr>
        <w:trPr>
          <w:trHeight w:val="72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1872447</w:t>
            </w:r>
          </w:p>
        </w:tc>
      </w:tr>
      <w:tr>
        <w:trPr>
          <w:trHeight w:val="105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1872447</w:t>
            </w:r>
          </w:p>
        </w:tc>
      </w:tr>
      <w:tr>
        <w:trPr>
          <w:trHeight w:val="3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1773209</w:t>
            </w:r>
          </w:p>
        </w:tc>
      </w:tr>
      <w:tr>
        <w:trPr>
          <w:trHeight w:val="72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99238</w:t>
            </w:r>
          </w:p>
        </w:tc>
      </w:tr>
      <w:tr>
        <w:trPr>
          <w:trHeight w:val="72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39772,6</w:t>
            </w:r>
          </w:p>
        </w:tc>
      </w:tr>
      <w:tr>
        <w:trPr>
          <w:trHeight w:val="106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69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105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35572,6</w:t>
            </w:r>
          </w:p>
        </w:tc>
      </w:tr>
      <w:tr>
        <w:trPr>
          <w:trHeight w:val="17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9090</w:t>
            </w:r>
          </w:p>
        </w:tc>
      </w:tr>
      <w:tr>
        <w:trPr>
          <w:trHeight w:val="108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8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12798</w:t>
            </w:r>
          </w:p>
        </w:tc>
      </w:tr>
      <w:tr>
        <w:trPr>
          <w:trHeight w:val="105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33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11384,6</w:t>
            </w:r>
          </w:p>
        </w:tc>
      </w:tr>
      <w:tr>
        <w:trPr>
          <w:trHeight w:val="76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және әлеуметтік қамсыздандыру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184947</w:t>
            </w:r>
          </w:p>
        </w:tc>
      </w:tr>
      <w:tr>
        <w:trPr>
          <w:trHeight w:val="43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169663</w:t>
            </w:r>
          </w:p>
        </w:tc>
      </w:tr>
      <w:tr>
        <w:trPr>
          <w:trHeight w:val="12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11301</w:t>
            </w:r>
          </w:p>
        </w:tc>
      </w:tr>
      <w:tr>
        <w:trPr>
          <w:trHeight w:val="76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үйінде әлеуметтік көмек көрсету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11301</w:t>
            </w:r>
          </w:p>
        </w:tc>
      </w:tr>
      <w:tr>
        <w:trPr>
          <w:trHeight w:val="11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158362</w:t>
            </w:r>
          </w:p>
        </w:tc>
      </w:tr>
      <w:tr>
        <w:trPr>
          <w:trHeight w:val="37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Еңбекпен қамту бағдарламасы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20100</w:t>
            </w:r>
          </w:p>
        </w:tc>
      </w:tr>
      <w:tr>
        <w:trPr>
          <w:trHeight w:val="217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8655</w:t>
            </w:r>
          </w:p>
        </w:tc>
      </w:tr>
      <w:tr>
        <w:trPr>
          <w:trHeight w:val="39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r>
        <w:trPr>
          <w:trHeight w:val="48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көмегін көрсету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w:t>
            </w:r>
          </w:p>
        </w:tc>
      </w:tr>
      <w:tr>
        <w:trPr>
          <w:trHeight w:val="132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шешімдері бойынша мұқтаж азаматтардың жекелеген топтарына әлеуметтік көмек</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60040</w:t>
            </w:r>
          </w:p>
        </w:tc>
      </w:tr>
      <w:tr>
        <w:trPr>
          <w:trHeight w:val="8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r>
      <w:tr>
        <w:trPr>
          <w:trHeight w:val="222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4757</w:t>
            </w:r>
          </w:p>
        </w:tc>
      </w:tr>
      <w:tr>
        <w:trPr>
          <w:trHeight w:val="12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15284</w:t>
            </w:r>
          </w:p>
        </w:tc>
      </w:tr>
      <w:tr>
        <w:trPr>
          <w:trHeight w:val="108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15284</w:t>
            </w:r>
          </w:p>
        </w:tc>
      </w:tr>
      <w:tr>
        <w:trPr>
          <w:trHeight w:val="18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14614</w:t>
            </w:r>
          </w:p>
        </w:tc>
      </w:tr>
      <w:tr>
        <w:trPr>
          <w:trHeight w:val="145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345975</w:t>
            </w:r>
          </w:p>
        </w:tc>
      </w:tr>
      <w:tr>
        <w:trPr>
          <w:trHeight w:val="39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111200</w:t>
            </w:r>
          </w:p>
        </w:tc>
      </w:tr>
      <w:tr>
        <w:trPr>
          <w:trHeight w:val="10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111200</w:t>
            </w:r>
          </w:p>
        </w:tc>
      </w:tr>
      <w:tr>
        <w:trPr>
          <w:trHeight w:val="112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51200</w:t>
            </w:r>
          </w:p>
        </w:tc>
      </w:tr>
      <w:tr>
        <w:trPr>
          <w:trHeight w:val="111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40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184761</w:t>
            </w:r>
          </w:p>
        </w:tc>
      </w:tr>
      <w:tr>
        <w:trPr>
          <w:trHeight w:val="142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w:t>
            </w:r>
          </w:p>
        </w:tc>
      </w:tr>
      <w:tr>
        <w:trPr>
          <w:trHeight w:val="48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w:t>
            </w:r>
          </w:p>
        </w:tc>
      </w:tr>
      <w:tr>
        <w:trPr>
          <w:trHeight w:val="108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183288</w:t>
            </w:r>
          </w:p>
        </w:tc>
      </w:tr>
      <w:tr>
        <w:trPr>
          <w:trHeight w:val="72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183288</w:t>
            </w:r>
          </w:p>
        </w:tc>
      </w:tr>
      <w:tr>
        <w:trPr>
          <w:trHeight w:val="48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50014</w:t>
            </w:r>
          </w:p>
        </w:tc>
      </w:tr>
      <w:tr>
        <w:trPr>
          <w:trHeight w:val="103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18764</w:t>
            </w:r>
          </w:p>
        </w:tc>
      </w:tr>
      <w:tr>
        <w:trPr>
          <w:trHeight w:val="69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8161</w:t>
            </w:r>
          </w:p>
        </w:tc>
      </w:tr>
      <w:tr>
        <w:trPr>
          <w:trHeight w:val="6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67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8403</w:t>
            </w:r>
          </w:p>
        </w:tc>
      </w:tr>
      <w:tr>
        <w:trPr>
          <w:trHeight w:val="142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w:t>
            </w:r>
          </w:p>
        </w:tc>
      </w:tr>
      <w:tr>
        <w:trPr>
          <w:trHeight w:val="72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w:t>
            </w:r>
          </w:p>
        </w:tc>
      </w:tr>
      <w:tr>
        <w:trPr>
          <w:trHeight w:val="6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200122</w:t>
            </w:r>
          </w:p>
        </w:tc>
      </w:tr>
      <w:tr>
        <w:trPr>
          <w:trHeight w:val="34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153158</w:t>
            </w:r>
          </w:p>
        </w:tc>
      </w:tr>
      <w:tr>
        <w:trPr>
          <w:trHeight w:val="105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33158</w:t>
            </w:r>
          </w:p>
        </w:tc>
      </w:tr>
      <w:tr>
        <w:trPr>
          <w:trHeight w:val="37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 демалыс жұмысын қолдау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33158</w:t>
            </w:r>
          </w:p>
        </w:tc>
      </w:tr>
      <w:tr>
        <w:trPr>
          <w:trHeight w:val="105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3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3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106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105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17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30362</w:t>
            </w:r>
          </w:p>
        </w:tc>
      </w:tr>
      <w:tr>
        <w:trPr>
          <w:trHeight w:val="106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25762</w:t>
            </w:r>
          </w:p>
        </w:tc>
      </w:tr>
      <w:tr>
        <w:trPr>
          <w:trHeight w:val="78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25062</w:t>
            </w:r>
          </w:p>
        </w:tc>
      </w:tr>
      <w:tr>
        <w:trPr>
          <w:trHeight w:val="67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69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105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11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06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кеңістікті ұйымдастыру жөніндегі өзге де қызметтер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14802</w:t>
            </w:r>
          </w:p>
        </w:tc>
      </w:tr>
      <w:tr>
        <w:trPr>
          <w:trHeight w:val="10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7123</w:t>
            </w:r>
          </w:p>
        </w:tc>
      </w:tr>
      <w:tr>
        <w:trPr>
          <w:trHeight w:val="14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w:t>
            </w:r>
          </w:p>
        </w:tc>
      </w:tr>
      <w:tr>
        <w:trPr>
          <w:trHeight w:val="108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72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7679</w:t>
            </w:r>
          </w:p>
        </w:tc>
      </w:tr>
      <w:tr>
        <w:trPr>
          <w:trHeight w:val="18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5679</w:t>
            </w:r>
          </w:p>
        </w:tc>
      </w:tr>
      <w:tr>
        <w:trPr>
          <w:trHeight w:val="72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45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84654</w:t>
            </w:r>
          </w:p>
        </w:tc>
      </w:tr>
      <w:tr>
        <w:trPr>
          <w:trHeight w:val="3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20116</w:t>
            </w:r>
          </w:p>
        </w:tc>
      </w:tr>
      <w:tr>
        <w:trPr>
          <w:trHeight w:val="10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72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11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13244</w:t>
            </w:r>
          </w:p>
        </w:tc>
      </w:tr>
      <w:tr>
        <w:trPr>
          <w:trHeight w:val="142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10894</w:t>
            </w:r>
          </w:p>
        </w:tc>
      </w:tr>
      <w:tr>
        <w:trPr>
          <w:trHeight w:val="72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133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108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4472</w:t>
            </w:r>
          </w:p>
        </w:tc>
      </w:tr>
      <w:tr>
        <w:trPr>
          <w:trHeight w:val="67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4472</w:t>
            </w:r>
          </w:p>
        </w:tc>
      </w:tr>
      <w:tr>
        <w:trPr>
          <w:trHeight w:val="37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8946</w:t>
            </w:r>
          </w:p>
        </w:tc>
      </w:tr>
      <w:tr>
        <w:trPr>
          <w:trHeight w:val="72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8946</w:t>
            </w:r>
          </w:p>
        </w:tc>
      </w:tr>
      <w:tr>
        <w:trPr>
          <w:trHeight w:val="15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мемлекттік саясатты іске асыру жөніндегі қызметтер</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7946</w:t>
            </w:r>
          </w:p>
        </w:tc>
      </w:tr>
      <w:tr>
        <w:trPr>
          <w:trHeight w:val="73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орналастыру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36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өзге де қызметтер</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55592</w:t>
            </w:r>
          </w:p>
        </w:tc>
      </w:tr>
      <w:tr>
        <w:trPr>
          <w:trHeight w:val="100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55592</w:t>
            </w:r>
          </w:p>
        </w:tc>
      </w:tr>
      <w:tr>
        <w:trPr>
          <w:trHeight w:val="3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55592</w:t>
            </w:r>
          </w:p>
        </w:tc>
      </w:tr>
      <w:tr>
        <w:trPr>
          <w:trHeight w:val="64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8867</w:t>
            </w:r>
          </w:p>
        </w:tc>
      </w:tr>
      <w:tr>
        <w:trPr>
          <w:trHeight w:val="64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8867</w:t>
            </w:r>
          </w:p>
        </w:tc>
      </w:tr>
      <w:tr>
        <w:trPr>
          <w:trHeight w:val="103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8867</w:t>
            </w:r>
          </w:p>
        </w:tc>
      </w:tr>
      <w:tr>
        <w:trPr>
          <w:trHeight w:val="285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8867</w:t>
            </w:r>
          </w:p>
        </w:tc>
      </w:tr>
      <w:tr>
        <w:trPr>
          <w:trHeight w:val="39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163500</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163500</w:t>
            </w:r>
          </w:p>
        </w:tc>
      </w:tr>
      <w:tr>
        <w:trPr>
          <w:trHeight w:val="10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аудандық (селолық) округ әкімінің аппараты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163500</w:t>
            </w:r>
          </w:p>
        </w:tc>
      </w:tr>
      <w:tr>
        <w:trPr>
          <w:trHeight w:val="171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163500</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530286,8</w:t>
            </w:r>
          </w:p>
        </w:tc>
      </w:tr>
      <w:tr>
        <w:trPr>
          <w:trHeight w:val="6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05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4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7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529786,8</w:t>
            </w:r>
          </w:p>
        </w:tc>
      </w:tr>
      <w:tr>
        <w:trPr>
          <w:trHeight w:val="102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аудандық (селолық) округ әкімінің аппараты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18959,8</w:t>
            </w:r>
          </w:p>
        </w:tc>
      </w:tr>
      <w:tr>
        <w:trPr>
          <w:trHeight w:val="145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18959,8</w:t>
            </w:r>
          </w:p>
        </w:tc>
      </w:tr>
      <w:tr>
        <w:trPr>
          <w:trHeight w:val="73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10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15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497242</w:t>
            </w:r>
          </w:p>
        </w:tc>
      </w:tr>
      <w:tr>
        <w:trPr>
          <w:trHeight w:val="21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7432</w:t>
            </w:r>
          </w:p>
        </w:tc>
      </w:tr>
      <w:tr>
        <w:trPr>
          <w:trHeight w:val="10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489810</w:t>
            </w:r>
          </w:p>
        </w:tc>
      </w:tr>
      <w:tr>
        <w:trPr>
          <w:trHeight w:val="106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11485</w:t>
            </w:r>
          </w:p>
        </w:tc>
      </w:tr>
      <w:tr>
        <w:trPr>
          <w:trHeight w:val="78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11485</w:t>
            </w:r>
          </w:p>
        </w:tc>
      </w:tr>
      <w:tr>
        <w:trPr>
          <w:trHeight w:val="3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2669,1</w:t>
            </w:r>
          </w:p>
        </w:tc>
      </w:tr>
      <w:tr>
        <w:trPr>
          <w:trHeight w:val="3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2669,1</w:t>
            </w:r>
          </w:p>
        </w:tc>
      </w:tr>
      <w:tr>
        <w:trPr>
          <w:trHeight w:val="72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2669,1</w:t>
            </w:r>
          </w:p>
        </w:tc>
      </w:tr>
      <w:tr>
        <w:trPr>
          <w:trHeight w:val="111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2669,1</w:t>
            </w:r>
          </w:p>
        </w:tc>
      </w:tr>
      <w:tr>
        <w:trPr>
          <w:trHeight w:val="39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9846</w:t>
            </w:r>
          </w:p>
        </w:tc>
      </w:tr>
      <w:tr>
        <w:trPr>
          <w:trHeight w:val="51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12982</w:t>
            </w:r>
          </w:p>
        </w:tc>
      </w:tr>
      <w:tr>
        <w:trPr>
          <w:trHeight w:val="162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12982</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12982</w:t>
            </w:r>
          </w:p>
        </w:tc>
      </w:tr>
      <w:tr>
        <w:trPr>
          <w:trHeight w:val="129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12982</w:t>
            </w:r>
          </w:p>
        </w:tc>
      </w:tr>
      <w:tr>
        <w:trPr>
          <w:trHeight w:val="12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12982</w:t>
            </w:r>
          </w:p>
        </w:tc>
      </w:tr>
      <w:tr>
        <w:trPr>
          <w:trHeight w:val="42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40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5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9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75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 бойынша сальдо</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w:t>
            </w:r>
          </w:p>
        </w:tc>
      </w:tr>
      <w:tr>
        <w:trPr>
          <w:trHeight w:val="46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w:t>
            </w:r>
          </w:p>
        </w:tc>
      </w:tr>
      <w:tr>
        <w:trPr>
          <w:trHeight w:val="34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w:t>
            </w:r>
          </w:p>
        </w:tc>
      </w:tr>
      <w:tr>
        <w:trPr>
          <w:trHeight w:val="34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w:t>
            </w:r>
          </w:p>
        </w:tc>
      </w:tr>
      <w:tr>
        <w:trPr>
          <w:trHeight w:val="82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w:t>
            </w:r>
          </w:p>
        </w:tc>
      </w:tr>
      <w:tr>
        <w:trPr>
          <w:trHeight w:val="76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w:t>
            </w:r>
          </w:p>
        </w:tc>
      </w:tr>
      <w:tr>
        <w:trPr>
          <w:trHeight w:val="40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-43721</w:t>
            </w:r>
          </w:p>
        </w:tc>
      </w:tr>
      <w:tr>
        <w:trPr>
          <w:trHeight w:val="76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43721</w:t>
            </w:r>
          </w:p>
        </w:tc>
      </w:tr>
      <w:tr>
        <w:trPr>
          <w:trHeight w:val="39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12982</w:t>
            </w:r>
          </w:p>
        </w:tc>
      </w:tr>
      <w:tr>
        <w:trPr>
          <w:trHeight w:val="48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12982</w:t>
            </w:r>
          </w:p>
        </w:tc>
      </w:tr>
      <w:tr>
        <w:trPr>
          <w:trHeight w:val="39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12982</w:t>
            </w:r>
          </w:p>
        </w:tc>
      </w:tr>
      <w:tr>
        <w:trPr>
          <w:trHeight w:val="42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3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67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9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72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33875</w:t>
            </w:r>
          </w:p>
        </w:tc>
      </w:tr>
      <w:tr>
        <w:trPr>
          <w:trHeight w:val="3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33875</w:t>
            </w:r>
          </w:p>
        </w:tc>
      </w:tr>
      <w:tr>
        <w:trPr>
          <w:trHeight w:val="3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33875</w:t>
            </w:r>
          </w:p>
        </w:tc>
      </w:tr>
    </w:tbl>
    <w:bookmarkStart w:name="z16"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31 қаңтардағы № 68 шешіміне</w:t>
      </w:r>
      <w:r>
        <w:br/>
      </w:r>
      <w:r>
        <w:rPr>
          <w:rFonts w:ascii="Times New Roman"/>
          <w:b w:val="false"/>
          <w:i w:val="false"/>
          <w:color w:val="000000"/>
          <w:sz w:val="28"/>
        </w:rPr>
        <w:t>
2 ҚОСЫМША</w:t>
      </w:r>
    </w:p>
    <w:bookmarkEnd w:id="2"/>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2012 жылғы 21 желтоқсандағы № 62 шешіміне</w:t>
      </w:r>
      <w:r>
        <w:br/>
      </w:r>
      <w:r>
        <w:rPr>
          <w:rFonts w:ascii="Times New Roman"/>
          <w:b w:val="false"/>
          <w:i w:val="false"/>
          <w:color w:val="000000"/>
          <w:sz w:val="28"/>
        </w:rPr>
        <w:t>
2 ҚОСЫМША</w:t>
      </w:r>
    </w:p>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742"/>
        <w:gridCol w:w="879"/>
        <w:gridCol w:w="7475"/>
        <w:gridCol w:w="26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3484415</w:t>
            </w:r>
          </w:p>
        </w:tc>
      </w:tr>
      <w:tr>
        <w:trPr>
          <w:trHeight w:val="34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1131274</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202528</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202528</w:t>
            </w:r>
          </w:p>
        </w:tc>
      </w:tr>
      <w:tr>
        <w:trPr>
          <w:trHeight w:val="34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196290</w:t>
            </w:r>
          </w:p>
        </w:tc>
      </w:tr>
      <w:tr>
        <w:trPr>
          <w:trHeight w:val="34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196290</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138739</w:t>
            </w:r>
          </w:p>
        </w:tc>
      </w:tr>
      <w:tr>
        <w:trPr>
          <w:trHeight w:val="34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92857</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w:t>
            </w:r>
          </w:p>
        </w:tc>
      </w:tr>
      <w:tr>
        <w:trPr>
          <w:trHeight w:val="34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35072</w:t>
            </w:r>
          </w:p>
        </w:tc>
      </w:tr>
      <w:tr>
        <w:trPr>
          <w:trHeight w:val="34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64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588301</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567945</w:t>
            </w:r>
          </w:p>
        </w:tc>
      </w:tr>
      <w:tr>
        <w:trPr>
          <w:trHeight w:val="67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13400</w:t>
            </w:r>
          </w:p>
        </w:tc>
      </w:tr>
      <w:tr>
        <w:trPr>
          <w:trHeight w:val="66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6641</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136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 - әрекеттерді жасағаны және (немесе) оған уәкілеттігі бар мемлекеттік органдар немесе лаузымды адамдар құжаттар бергені үшін алынатын міндетті төлемдер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5416</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5416</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11087</w:t>
            </w:r>
          </w:p>
        </w:tc>
      </w:tr>
      <w:tr>
        <w:trPr>
          <w:trHeight w:val="36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4266</w:t>
            </w:r>
          </w:p>
        </w:tc>
      </w:tr>
      <w:tr>
        <w:trPr>
          <w:trHeight w:val="6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4266</w:t>
            </w:r>
          </w:p>
        </w:tc>
      </w:tr>
      <w:tr>
        <w:trPr>
          <w:trHeight w:val="157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15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3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89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45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6715</w:t>
            </w:r>
          </w:p>
        </w:tc>
      </w:tr>
      <w:tr>
        <w:trPr>
          <w:trHeight w:val="42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6715</w:t>
            </w:r>
          </w:p>
        </w:tc>
      </w:tr>
      <w:tr>
        <w:trPr>
          <w:trHeight w:val="51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w:t>
            </w:r>
          </w:p>
        </w:tc>
      </w:tr>
      <w:tr>
        <w:trPr>
          <w:trHeight w:val="51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материальдық емес активтерді сату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w:t>
            </w:r>
          </w:p>
        </w:tc>
      </w:tr>
      <w:tr>
        <w:trPr>
          <w:trHeight w:val="45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w:t>
            </w:r>
          </w:p>
        </w:tc>
      </w:tr>
      <w:tr>
        <w:trPr>
          <w:trHeight w:val="49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2339855</w:t>
            </w:r>
          </w:p>
        </w:tc>
      </w:tr>
      <w:tr>
        <w:trPr>
          <w:trHeight w:val="94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2339855</w:t>
            </w:r>
          </w:p>
        </w:tc>
      </w:tr>
      <w:tr>
        <w:trPr>
          <w:trHeight w:val="49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2339855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764"/>
        <w:gridCol w:w="906"/>
        <w:gridCol w:w="708"/>
        <w:gridCol w:w="6727"/>
        <w:gridCol w:w="26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II.Шығындар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3484415</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216546</w:t>
            </w:r>
          </w:p>
        </w:tc>
      </w:tr>
      <w:tr>
        <w:trPr>
          <w:trHeight w:val="10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178893</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13909</w:t>
            </w:r>
          </w:p>
        </w:tc>
      </w:tr>
      <w:tr>
        <w:trPr>
          <w:trHeight w:val="10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13909</w:t>
            </w:r>
          </w:p>
        </w:tc>
      </w:tr>
      <w:tr>
        <w:trPr>
          <w:trHeight w:val="6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48470</w:t>
            </w:r>
          </w:p>
        </w:tc>
      </w:tr>
      <w:tr>
        <w:trPr>
          <w:trHeight w:val="6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48470</w:t>
            </w:r>
          </w:p>
        </w:tc>
      </w:tr>
      <w:tr>
        <w:trPr>
          <w:trHeight w:val="10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116514</w:t>
            </w:r>
          </w:p>
        </w:tc>
      </w:tr>
      <w:tr>
        <w:trPr>
          <w:trHeight w:val="14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116514</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21737</w:t>
            </w:r>
          </w:p>
        </w:tc>
      </w:tr>
      <w:tr>
        <w:trPr>
          <w:trHeight w:val="8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21737</w:t>
            </w:r>
          </w:p>
        </w:tc>
      </w:tr>
      <w:tr>
        <w:trPr>
          <w:trHeight w:val="12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15635</w:t>
            </w:r>
          </w:p>
        </w:tc>
      </w:tr>
      <w:tr>
        <w:trPr>
          <w:trHeight w:val="9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r>
      <w:tr>
        <w:trPr>
          <w:trHeight w:val="15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12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4445</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15916</w:t>
            </w:r>
          </w:p>
        </w:tc>
      </w:tr>
      <w:tr>
        <w:trPr>
          <w:trHeight w:val="12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15916</w:t>
            </w:r>
          </w:p>
        </w:tc>
      </w:tr>
      <w:tr>
        <w:trPr>
          <w:trHeight w:val="21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дамыту ауданды (облыстық маңызы бар қаланы) басқару және кәсіпкерлік саласындағы мемлекеттік саясатты іске асыру жөніндегі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15916</w:t>
            </w:r>
          </w:p>
        </w:tc>
      </w:tr>
      <w:tr>
        <w:trPr>
          <w:trHeight w:val="4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5675</w:t>
            </w:r>
          </w:p>
        </w:tc>
      </w:tr>
      <w:tr>
        <w:trPr>
          <w:trHeight w:val="4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w:t>
            </w:r>
          </w:p>
        </w:tc>
      </w:tr>
      <w:tr>
        <w:trPr>
          <w:trHeight w:val="8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w:t>
            </w:r>
          </w:p>
        </w:tc>
      </w:tr>
      <w:tr>
        <w:trPr>
          <w:trHeight w:val="8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w:t>
            </w:r>
          </w:p>
        </w:tc>
      </w:tr>
      <w:tr>
        <w:trPr>
          <w:trHeight w:val="9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w:t>
            </w:r>
          </w:p>
        </w:tc>
      </w:tr>
      <w:tr>
        <w:trPr>
          <w:trHeight w:val="9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w:t>
            </w:r>
          </w:p>
        </w:tc>
      </w:tr>
      <w:tr>
        <w:trPr>
          <w:trHeight w:val="12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2213143</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144862</w:t>
            </w:r>
          </w:p>
        </w:tc>
      </w:tr>
      <w:tr>
        <w:trPr>
          <w:trHeight w:val="10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144862</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қызметін қамтамасыз ету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r>
      <w:tr>
        <w:trPr>
          <w:trHeight w:val="10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143881</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1935803</w:t>
            </w:r>
          </w:p>
        </w:tc>
      </w:tr>
      <w:tr>
        <w:trPr>
          <w:trHeight w:val="10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1935803</w:t>
            </w:r>
          </w:p>
        </w:tc>
      </w:tr>
      <w:tr>
        <w:trPr>
          <w:trHeight w:val="3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1852050</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83753</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132478</w:t>
            </w:r>
          </w:p>
        </w:tc>
      </w:tr>
      <w:tr>
        <w:trPr>
          <w:trHeight w:val="10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10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32478</w:t>
            </w:r>
          </w:p>
        </w:tc>
      </w:tr>
      <w:tr>
        <w:trPr>
          <w:trHeight w:val="16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9732</w:t>
            </w:r>
          </w:p>
        </w:tc>
      </w:tr>
      <w:tr>
        <w:trPr>
          <w:trHeight w:val="10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r>
      <w:tr>
        <w:trPr>
          <w:trHeight w:val="17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13694</w:t>
            </w:r>
          </w:p>
        </w:tc>
      </w:tr>
      <w:tr>
        <w:trPr>
          <w:trHeight w:val="11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8194</w:t>
            </w:r>
          </w:p>
        </w:tc>
      </w:tr>
      <w:tr>
        <w:trPr>
          <w:trHeight w:val="6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және әлеуметтік қамсыздандыру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213011</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197416</w:t>
            </w:r>
          </w:p>
        </w:tc>
      </w:tr>
      <w:tr>
        <w:trPr>
          <w:trHeight w:val="10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11669</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үйінде әлеуметтік көмек көрсету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11669</w:t>
            </w:r>
          </w:p>
        </w:tc>
      </w:tr>
      <w:tr>
        <w:trPr>
          <w:trHeight w:val="10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185747</w:t>
            </w:r>
          </w:p>
        </w:tc>
      </w:tr>
      <w:tr>
        <w:trPr>
          <w:trHeight w:val="4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Еңбекпен қамту бағдарламасы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32986</w:t>
            </w:r>
          </w:p>
        </w:tc>
      </w:tr>
      <w:tr>
        <w:trPr>
          <w:trHeight w:val="21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9261</w:t>
            </w:r>
          </w:p>
        </w:tc>
      </w:tr>
      <w:tr>
        <w:trPr>
          <w:trHeight w:val="4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w:t>
            </w:r>
          </w:p>
        </w:tc>
      </w:tr>
      <w:tr>
        <w:trPr>
          <w:trHeight w:val="4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көмегін көрсету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20865</w:t>
            </w:r>
          </w:p>
        </w:tc>
      </w:tr>
      <w:tr>
        <w:trPr>
          <w:trHeight w:val="11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64243</w:t>
            </w:r>
          </w:p>
        </w:tc>
      </w:tr>
      <w:tr>
        <w:trPr>
          <w:trHeight w:val="7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51900</w:t>
            </w:r>
          </w:p>
        </w:tc>
      </w:tr>
      <w:tr>
        <w:trPr>
          <w:trHeight w:val="22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w:t>
            </w:r>
          </w:p>
        </w:tc>
      </w:tr>
      <w:tr>
        <w:trPr>
          <w:trHeight w:val="11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15595</w:t>
            </w:r>
          </w:p>
        </w:tc>
      </w:tr>
      <w:tr>
        <w:trPr>
          <w:trHeight w:val="11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15595</w:t>
            </w:r>
          </w:p>
        </w:tc>
      </w:tr>
      <w:tr>
        <w:trPr>
          <w:trHeight w:val="18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14878</w:t>
            </w:r>
          </w:p>
        </w:tc>
      </w:tr>
      <w:tr>
        <w:trPr>
          <w:trHeight w:val="11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r>
      <w:tr>
        <w:trPr>
          <w:trHeight w:val="4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535762</w:t>
            </w:r>
          </w:p>
        </w:tc>
      </w:tr>
      <w:tr>
        <w:trPr>
          <w:trHeight w:val="4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66264</w:t>
            </w:r>
          </w:p>
        </w:tc>
      </w:tr>
      <w:tr>
        <w:trPr>
          <w:trHeight w:val="11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66264</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w:t>
            </w:r>
          </w:p>
        </w:tc>
      </w:tr>
      <w:tr>
        <w:trPr>
          <w:trHeight w:val="12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58950</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459051</w:t>
            </w:r>
          </w:p>
        </w:tc>
      </w:tr>
      <w:tr>
        <w:trPr>
          <w:trHeight w:val="11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459051</w:t>
            </w:r>
          </w:p>
        </w:tc>
      </w:tr>
      <w:tr>
        <w:trPr>
          <w:trHeight w:val="7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459051</w:t>
            </w:r>
          </w:p>
        </w:tc>
      </w:tr>
      <w:tr>
        <w:trPr>
          <w:trHeight w:val="4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10447</w:t>
            </w:r>
          </w:p>
        </w:tc>
      </w:tr>
      <w:tr>
        <w:trPr>
          <w:trHeight w:val="12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10447</w:t>
            </w:r>
          </w:p>
        </w:tc>
      </w:tr>
      <w:tr>
        <w:trPr>
          <w:trHeight w:val="7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8093</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w:t>
            </w:r>
          </w:p>
        </w:tc>
      </w:tr>
      <w:tr>
        <w:trPr>
          <w:trHeight w:val="6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154632</w:t>
            </w:r>
          </w:p>
        </w:tc>
      </w:tr>
      <w:tr>
        <w:trPr>
          <w:trHeight w:val="3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111679</w:t>
            </w:r>
          </w:p>
        </w:tc>
      </w:tr>
      <w:tr>
        <w:trPr>
          <w:trHeight w:val="10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31679</w:t>
            </w:r>
          </w:p>
        </w:tc>
      </w:tr>
      <w:tr>
        <w:trPr>
          <w:trHeight w:val="4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 демалыс жұмысын қолдау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31679</w:t>
            </w:r>
          </w:p>
        </w:tc>
      </w:tr>
      <w:tr>
        <w:trPr>
          <w:trHeight w:val="10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4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3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30884</w:t>
            </w:r>
          </w:p>
        </w:tc>
      </w:tr>
      <w:tr>
        <w:trPr>
          <w:trHeight w:val="6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25895</w:t>
            </w:r>
          </w:p>
        </w:tc>
      </w:tr>
      <w:tr>
        <w:trPr>
          <w:trHeight w:val="6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25895</w:t>
            </w:r>
          </w:p>
        </w:tc>
      </w:tr>
      <w:tr>
        <w:trPr>
          <w:trHeight w:val="7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4989</w:t>
            </w:r>
          </w:p>
        </w:tc>
      </w:tr>
      <w:tr>
        <w:trPr>
          <w:trHeight w:val="10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w:t>
            </w:r>
          </w:p>
        </w:tc>
      </w:tr>
      <w:tr>
        <w:trPr>
          <w:trHeight w:val="11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11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кеңістікті ұйымдастыру жөніндегі өзге де қызметтер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12069</w:t>
            </w:r>
          </w:p>
        </w:tc>
      </w:tr>
      <w:tr>
        <w:trPr>
          <w:trHeight w:val="11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5254</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5254</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6815</w:t>
            </w:r>
          </w:p>
        </w:tc>
      </w:tr>
      <w:tr>
        <w:trPr>
          <w:trHeight w:val="13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5745</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15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81087</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16092</w:t>
            </w:r>
          </w:p>
        </w:tc>
      </w:tr>
      <w:tr>
        <w:trPr>
          <w:trHeight w:val="10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11551</w:t>
            </w:r>
          </w:p>
        </w:tc>
      </w:tr>
      <w:tr>
        <w:trPr>
          <w:trHeight w:val="14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10963</w:t>
            </w:r>
          </w:p>
        </w:tc>
      </w:tr>
      <w:tr>
        <w:trPr>
          <w:trHeight w:val="13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r>
      <w:tr>
        <w:trPr>
          <w:trHeight w:val="10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4541</w:t>
            </w:r>
          </w:p>
        </w:tc>
      </w:tr>
      <w:tr>
        <w:trPr>
          <w:trHeight w:val="10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4541</w:t>
            </w:r>
          </w:p>
        </w:tc>
      </w:tr>
      <w:tr>
        <w:trPr>
          <w:trHeight w:val="5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w:t>
            </w:r>
          </w:p>
        </w:tc>
      </w:tr>
      <w:tr>
        <w:trPr>
          <w:trHeight w:val="7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мемлекттік саясатты іске асыру жөніндегі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8333</w:t>
            </w:r>
          </w:p>
        </w:tc>
      </w:tr>
      <w:tr>
        <w:trPr>
          <w:trHeight w:val="7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орналастыру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7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өзгеде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55592</w:t>
            </w:r>
          </w:p>
        </w:tc>
      </w:tr>
      <w:tr>
        <w:trPr>
          <w:trHeight w:val="11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55592</w:t>
            </w:r>
          </w:p>
        </w:tc>
      </w:tr>
      <w:tr>
        <w:trPr>
          <w:trHeight w:val="5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55592</w:t>
            </w:r>
          </w:p>
        </w:tc>
      </w:tr>
      <w:tr>
        <w:trPr>
          <w:trHeight w:val="7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16094</w:t>
            </w:r>
          </w:p>
        </w:tc>
      </w:tr>
      <w:tr>
        <w:trPr>
          <w:trHeight w:val="6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16094</w:t>
            </w:r>
          </w:p>
        </w:tc>
      </w:tr>
      <w:tr>
        <w:trPr>
          <w:trHeight w:val="11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16094</w:t>
            </w:r>
          </w:p>
        </w:tc>
      </w:tr>
      <w:tr>
        <w:trPr>
          <w:trHeight w:val="20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9067</w:t>
            </w:r>
          </w:p>
        </w:tc>
      </w:tr>
      <w:tr>
        <w:trPr>
          <w:trHeight w:val="9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схемаларын,аудандық (облыстық) маңызы бар қалалардың,кенттердің және өзгеде ауылдық елді мекендердің бас жоспарларын әзірлеу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7027</w:t>
            </w:r>
          </w:p>
        </w:tc>
      </w:tr>
      <w:tr>
        <w:trPr>
          <w:trHeight w:val="3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14704</w:t>
            </w:r>
          </w:p>
        </w:tc>
      </w:tr>
      <w:tr>
        <w:trPr>
          <w:trHeight w:val="4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14704</w:t>
            </w:r>
          </w:p>
        </w:tc>
      </w:tr>
      <w:tr>
        <w:trPr>
          <w:trHeight w:val="12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аудандық (селолық) округ әкімінің аппараты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14704</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14704</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33761</w:t>
            </w:r>
          </w:p>
        </w:tc>
      </w:tr>
      <w:tr>
        <w:trPr>
          <w:trHeight w:val="7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r>
      <w:tr>
        <w:trPr>
          <w:trHeight w:val="11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r>
      <w:tr>
        <w:trPr>
          <w:trHeight w:val="4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r>
      <w:tr>
        <w:trPr>
          <w:trHeight w:val="3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32537</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w:t>
            </w:r>
          </w:p>
        </w:tc>
      </w:tr>
      <w:tr>
        <w:trPr>
          <w:trHeight w:val="11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w:t>
            </w:r>
          </w:p>
        </w:tc>
      </w:tr>
      <w:tr>
        <w:trPr>
          <w:trHeight w:val="9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17690</w:t>
            </w:r>
          </w:p>
        </w:tc>
      </w:tr>
      <w:tr>
        <w:trPr>
          <w:trHeight w:val="10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7555</w:t>
            </w:r>
          </w:p>
        </w:tc>
      </w:tr>
      <w:tr>
        <w:trPr>
          <w:trHeight w:val="11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10135</w:t>
            </w:r>
          </w:p>
        </w:tc>
      </w:tr>
      <w:tr>
        <w:trPr>
          <w:trHeight w:val="10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12398</w:t>
            </w:r>
          </w:p>
        </w:tc>
      </w:tr>
      <w:tr>
        <w:trPr>
          <w:trHeight w:val="7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12398</w:t>
            </w:r>
          </w:p>
        </w:tc>
      </w:tr>
      <w:tr>
        <w:trPr>
          <w:trHeight w:val="4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7250</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w:t>
            </w:r>
          </w:p>
        </w:tc>
      </w:tr>
      <w:tr>
        <w:trPr>
          <w:trHeight w:val="15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w:t>
            </w:r>
          </w:p>
        </w:tc>
      </w:tr>
      <w:tr>
        <w:trPr>
          <w:trHeight w:val="11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w:t>
            </w:r>
          </w:p>
        </w:tc>
      </w:tr>
      <w:tr>
        <w:trPr>
          <w:trHeight w:val="10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w:t>
            </w:r>
          </w:p>
        </w:tc>
      </w:tr>
      <w:tr>
        <w:trPr>
          <w:trHeight w:val="4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4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 бойынша сальдо</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-7250</w:t>
            </w:r>
          </w:p>
        </w:tc>
      </w:tr>
      <w:tr>
        <w:trPr>
          <w:trHeight w:val="7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7250</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10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bl>
    <w:bookmarkStart w:name="z17"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31 қаңтардағы № 68 шешіміне</w:t>
      </w:r>
      <w:r>
        <w:br/>
      </w:r>
      <w:r>
        <w:rPr>
          <w:rFonts w:ascii="Times New Roman"/>
          <w:b w:val="false"/>
          <w:i w:val="false"/>
          <w:color w:val="000000"/>
          <w:sz w:val="28"/>
        </w:rPr>
        <w:t>
3 ҚОСЫМША</w:t>
      </w:r>
    </w:p>
    <w:bookmarkEnd w:id="3"/>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2012 жылғы 21 желтоқсандағы № 62 шешіміне</w:t>
      </w:r>
      <w:r>
        <w:br/>
      </w:r>
      <w:r>
        <w:rPr>
          <w:rFonts w:ascii="Times New Roman"/>
          <w:b w:val="false"/>
          <w:i w:val="false"/>
          <w:color w:val="000000"/>
          <w:sz w:val="28"/>
        </w:rPr>
        <w:t>
3 ҚОСЫМША</w:t>
      </w:r>
    </w:p>
    <w:p>
      <w:pPr>
        <w:spacing w:after="0"/>
        <w:ind w:left="0"/>
        <w:jc w:val="left"/>
      </w:pPr>
      <w:r>
        <w:rPr>
          <w:rFonts w:ascii="Times New Roman"/>
          <w:b/>
          <w:i w:val="false"/>
          <w:color w:val="000000"/>
        </w:rPr>
        <w:t xml:space="preserve"> 2015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781"/>
        <w:gridCol w:w="918"/>
        <w:gridCol w:w="7436"/>
        <w:gridCol w:w="26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3292258</w:t>
            </w:r>
          </w:p>
        </w:tc>
      </w:tr>
      <w:tr>
        <w:trPr>
          <w:trHeight w:val="3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1187613</w:t>
            </w: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213369</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213369</w:t>
            </w:r>
          </w:p>
        </w:tc>
      </w:tr>
      <w:tr>
        <w:trPr>
          <w:trHeight w:val="42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206104</w:t>
            </w:r>
          </w:p>
        </w:tc>
      </w:tr>
      <w:tr>
        <w:trPr>
          <w:trHeight w:val="40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206104</w:t>
            </w:r>
          </w:p>
        </w:tc>
      </w:tr>
      <w:tr>
        <w:trPr>
          <w:trHeight w:val="3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151396</w:t>
            </w:r>
          </w:p>
        </w:tc>
      </w:tr>
      <w:tr>
        <w:trPr>
          <w:trHeight w:val="3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103616</w:t>
            </w:r>
          </w:p>
        </w:tc>
      </w:tr>
      <w:tr>
        <w:trPr>
          <w:trHeight w:val="3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w:t>
            </w:r>
          </w:p>
        </w:tc>
      </w:tr>
      <w:tr>
        <w:trPr>
          <w:trHeight w:val="3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35877</w:t>
            </w: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4578</w:t>
            </w:r>
          </w:p>
        </w:tc>
      </w:tr>
      <w:tr>
        <w:trPr>
          <w:trHeight w:val="72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611004</w:t>
            </w: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589430</w:t>
            </w:r>
          </w:p>
        </w:tc>
      </w:tr>
      <w:tr>
        <w:trPr>
          <w:trHeight w:val="72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14200</w:t>
            </w:r>
          </w:p>
        </w:tc>
      </w:tr>
      <w:tr>
        <w:trPr>
          <w:trHeight w:val="8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7040</w:t>
            </w:r>
          </w:p>
        </w:tc>
      </w:tr>
      <w:tr>
        <w:trPr>
          <w:trHeight w:val="3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r>
      <w:tr>
        <w:trPr>
          <w:trHeight w:val="15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 - әрекеттерді жасағаны және (немесе) оған уәкілеттігі бар мемлекеттік органдар немесе лаузымды адамдар құжаттар бергені үшін алынатын міндетті төлемдер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w:t>
            </w:r>
          </w:p>
        </w:tc>
      </w:tr>
      <w:tr>
        <w:trPr>
          <w:trHeight w:val="3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11668</w:t>
            </w:r>
          </w:p>
        </w:tc>
      </w:tr>
      <w:tr>
        <w:trPr>
          <w:trHeight w:val="4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4522</w:t>
            </w:r>
          </w:p>
        </w:tc>
      </w:tr>
      <w:tr>
        <w:trPr>
          <w:trHeight w:val="73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4522</w:t>
            </w:r>
          </w:p>
        </w:tc>
      </w:tr>
      <w:tr>
        <w:trPr>
          <w:trHeight w:val="22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8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7091</w:t>
            </w:r>
          </w:p>
        </w:tc>
      </w:tr>
      <w:tr>
        <w:trPr>
          <w:trHeight w:val="3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7091</w:t>
            </w:r>
          </w:p>
        </w:tc>
      </w:tr>
      <w:tr>
        <w:trPr>
          <w:trHeight w:val="3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w:t>
            </w:r>
          </w:p>
        </w:tc>
      </w:tr>
      <w:tr>
        <w:trPr>
          <w:trHeight w:val="48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материальдық емес активтерді сату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w:t>
            </w:r>
          </w:p>
        </w:tc>
      </w:tr>
      <w:tr>
        <w:trPr>
          <w:trHeight w:val="3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2090647</w:t>
            </w:r>
          </w:p>
        </w:tc>
      </w:tr>
      <w:tr>
        <w:trPr>
          <w:trHeight w:val="8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2090647</w:t>
            </w:r>
          </w:p>
        </w:tc>
      </w:tr>
      <w:tr>
        <w:trPr>
          <w:trHeight w:val="3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2090647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783"/>
        <w:gridCol w:w="926"/>
        <w:gridCol w:w="767"/>
        <w:gridCol w:w="6668"/>
        <w:gridCol w:w="26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II.Шығындар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3292258</w:t>
            </w:r>
          </w:p>
        </w:tc>
      </w:tr>
      <w:tr>
        <w:trPr>
          <w:trHeight w:val="70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220461</w:t>
            </w:r>
          </w:p>
        </w:tc>
      </w:tr>
      <w:tr>
        <w:trPr>
          <w:trHeight w:val="100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өкілдік, атқарушы және басқа органдар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181751</w:t>
            </w:r>
          </w:p>
        </w:tc>
      </w:tr>
      <w:tr>
        <w:trPr>
          <w:trHeight w:val="6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14123</w:t>
            </w:r>
          </w:p>
        </w:tc>
      </w:tr>
      <w:tr>
        <w:trPr>
          <w:trHeight w:val="10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14123</w:t>
            </w:r>
          </w:p>
        </w:tc>
      </w:tr>
      <w:tr>
        <w:trPr>
          <w:trHeight w:val="6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49496</w:t>
            </w:r>
          </w:p>
        </w:tc>
      </w:tr>
      <w:tr>
        <w:trPr>
          <w:trHeight w:val="10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49496</w:t>
            </w:r>
          </w:p>
        </w:tc>
      </w:tr>
      <w:tr>
        <w:trPr>
          <w:trHeight w:val="10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118132</w:t>
            </w:r>
          </w:p>
        </w:tc>
      </w:tr>
      <w:tr>
        <w:trPr>
          <w:trHeight w:val="13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118132</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22509</w:t>
            </w:r>
          </w:p>
        </w:tc>
      </w:tr>
      <w:tr>
        <w:trPr>
          <w:trHeight w:val="6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22509</w:t>
            </w:r>
          </w:p>
        </w:tc>
      </w:tr>
      <w:tr>
        <w:trPr>
          <w:trHeight w:val="17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15980</w:t>
            </w:r>
          </w:p>
        </w:tc>
      </w:tr>
      <w:tr>
        <w:trPr>
          <w:trHeight w:val="6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p>
        </w:tc>
      </w:tr>
      <w:tr>
        <w:trPr>
          <w:trHeight w:val="11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r>
      <w:tr>
        <w:trPr>
          <w:trHeight w:val="6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4756</w:t>
            </w:r>
          </w:p>
        </w:tc>
      </w:tr>
      <w:tr>
        <w:trPr>
          <w:trHeight w:val="4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16201</w:t>
            </w:r>
          </w:p>
        </w:tc>
      </w:tr>
      <w:tr>
        <w:trPr>
          <w:trHeight w:val="10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16201</w:t>
            </w:r>
          </w:p>
        </w:tc>
      </w:tr>
      <w:tr>
        <w:trPr>
          <w:trHeight w:val="20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дамыту ауданды (облыстық маңызы бар қаланы) басқару және кәсіпкерлік саласындағы мемлекеттік саясатты іске асыру жөніндегі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16201</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6072</w:t>
            </w:r>
          </w:p>
        </w:tc>
      </w:tr>
      <w:tr>
        <w:trPr>
          <w:trHeight w:val="4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w:t>
            </w:r>
          </w:p>
        </w:tc>
      </w:tr>
      <w:tr>
        <w:trPr>
          <w:trHeight w:val="70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w:t>
            </w:r>
          </w:p>
        </w:tc>
      </w:tr>
      <w:tr>
        <w:trPr>
          <w:trHeight w:val="7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w:t>
            </w:r>
          </w:p>
        </w:tc>
      </w:tr>
      <w:tr>
        <w:trPr>
          <w:trHeight w:val="7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3544</w:t>
            </w:r>
          </w:p>
        </w:tc>
      </w:tr>
      <w:tr>
        <w:trPr>
          <w:trHeight w:val="8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3544</w:t>
            </w:r>
          </w:p>
        </w:tc>
      </w:tr>
      <w:tr>
        <w:trPr>
          <w:trHeight w:val="11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3544</w:t>
            </w:r>
          </w:p>
        </w:tc>
      </w:tr>
      <w:tr>
        <w:trPr>
          <w:trHeight w:val="4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2209244</w:t>
            </w:r>
          </w:p>
        </w:tc>
      </w:tr>
      <w:tr>
        <w:trPr>
          <w:trHeight w:val="4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147384</w:t>
            </w:r>
          </w:p>
        </w:tc>
      </w:tr>
      <w:tr>
        <w:trPr>
          <w:trHeight w:val="8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147384</w:t>
            </w:r>
          </w:p>
        </w:tc>
      </w:tr>
      <w:tr>
        <w:trPr>
          <w:trHeight w:val="6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қызметін қамтамасыз ету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11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146354</w:t>
            </w:r>
          </w:p>
        </w:tc>
      </w:tr>
      <w:tr>
        <w:trPr>
          <w:trHeight w:val="8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1985877</w:t>
            </w:r>
          </w:p>
        </w:tc>
      </w:tr>
      <w:tr>
        <w:trPr>
          <w:trHeight w:val="6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1985877</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1901747</w:t>
            </w:r>
          </w:p>
        </w:tc>
      </w:tr>
      <w:tr>
        <w:trPr>
          <w:trHeight w:val="6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84130</w:t>
            </w:r>
          </w:p>
        </w:tc>
      </w:tr>
      <w:tr>
        <w:trPr>
          <w:trHeight w:val="6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75983</w:t>
            </w:r>
          </w:p>
        </w:tc>
      </w:tr>
      <w:tr>
        <w:trPr>
          <w:trHeight w:val="100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6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8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25983</w:t>
            </w:r>
          </w:p>
        </w:tc>
      </w:tr>
      <w:tr>
        <w:trPr>
          <w:trHeight w:val="14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10413</w:t>
            </w:r>
          </w:p>
        </w:tc>
      </w:tr>
      <w:tr>
        <w:trPr>
          <w:trHeight w:val="10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r>
      <w:tr>
        <w:trPr>
          <w:trHeight w:val="17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14652</w:t>
            </w:r>
          </w:p>
        </w:tc>
      </w:tr>
      <w:tr>
        <w:trPr>
          <w:trHeight w:val="8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және әлеуметтік қамтамасыз ету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226377</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210438</w:t>
            </w:r>
          </w:p>
        </w:tc>
      </w:tr>
      <w:tr>
        <w:trPr>
          <w:trHeight w:val="100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11690</w:t>
            </w:r>
          </w:p>
        </w:tc>
      </w:tr>
      <w:tr>
        <w:trPr>
          <w:trHeight w:val="8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үйінде әлеуметтік көмек көрсету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11690</w:t>
            </w:r>
          </w:p>
        </w:tc>
      </w:tr>
      <w:tr>
        <w:trPr>
          <w:trHeight w:val="11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198748</w:t>
            </w:r>
          </w:p>
        </w:tc>
      </w:tr>
      <w:tr>
        <w:trPr>
          <w:trHeight w:val="4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Еңбекпен қамту бағдарламасы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35295</w:t>
            </w:r>
          </w:p>
        </w:tc>
      </w:tr>
      <w:tr>
        <w:trPr>
          <w:trHeight w:val="21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9909</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көмегі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22326</w:t>
            </w:r>
          </w:p>
        </w:tc>
      </w:tr>
      <w:tr>
        <w:trPr>
          <w:trHeight w:val="11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68739</w:t>
            </w:r>
          </w:p>
        </w:tc>
      </w:tr>
      <w:tr>
        <w:trPr>
          <w:trHeight w:val="7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55533</w:t>
            </w:r>
          </w:p>
        </w:tc>
      </w:tr>
      <w:tr>
        <w:trPr>
          <w:trHeight w:val="17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w:t>
            </w:r>
          </w:p>
        </w:tc>
      </w:tr>
      <w:tr>
        <w:trPr>
          <w:trHeight w:val="9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15939</w:t>
            </w:r>
          </w:p>
        </w:tc>
      </w:tr>
      <w:tr>
        <w:trPr>
          <w:trHeight w:val="11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15939</w:t>
            </w:r>
          </w:p>
        </w:tc>
      </w:tr>
      <w:tr>
        <w:trPr>
          <w:trHeight w:val="18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15172</w:t>
            </w:r>
          </w:p>
        </w:tc>
      </w:tr>
      <w:tr>
        <w:trPr>
          <w:trHeight w:val="11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r>
      <w:tr>
        <w:trPr>
          <w:trHeight w:val="4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125597</w:t>
            </w:r>
          </w:p>
        </w:tc>
      </w:tr>
      <w:tr>
        <w:trPr>
          <w:trHeight w:val="4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37899</w:t>
            </w:r>
          </w:p>
        </w:tc>
      </w:tr>
      <w:tr>
        <w:trPr>
          <w:trHeight w:val="11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37899</w:t>
            </w:r>
          </w:p>
        </w:tc>
      </w:tr>
      <w:tr>
        <w:trPr>
          <w:trHeight w:val="10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7899</w:t>
            </w:r>
          </w:p>
        </w:tc>
      </w:tr>
      <w:tr>
        <w:trPr>
          <w:trHeight w:val="10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76520</w:t>
            </w:r>
          </w:p>
        </w:tc>
      </w:tr>
      <w:tr>
        <w:trPr>
          <w:trHeight w:val="9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76520</w:t>
            </w:r>
          </w:p>
        </w:tc>
      </w:tr>
      <w:tr>
        <w:trPr>
          <w:trHeight w:val="6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76520</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11178</w:t>
            </w:r>
          </w:p>
        </w:tc>
      </w:tr>
      <w:tr>
        <w:trPr>
          <w:trHeight w:val="10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11178</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8659</w:t>
            </w:r>
          </w:p>
        </w:tc>
      </w:tr>
      <w:tr>
        <w:trPr>
          <w:trHeight w:val="6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w:t>
            </w:r>
          </w:p>
        </w:tc>
      </w:tr>
      <w:tr>
        <w:trPr>
          <w:trHeight w:val="6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365849</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32133</w:t>
            </w:r>
          </w:p>
        </w:tc>
      </w:tr>
      <w:tr>
        <w:trPr>
          <w:trHeight w:val="6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32133</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 демалыс жұмысын қолдау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32133</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290000</w:t>
            </w:r>
          </w:p>
        </w:tc>
      </w:tr>
      <w:tr>
        <w:trPr>
          <w:trHeight w:val="10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290000</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290000</w:t>
            </w: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31447</w:t>
            </w:r>
          </w:p>
        </w:tc>
      </w:tr>
      <w:tr>
        <w:trPr>
          <w:trHeight w:val="6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26108</w:t>
            </w:r>
          </w:p>
        </w:tc>
      </w:tr>
      <w:tr>
        <w:trPr>
          <w:trHeight w:val="6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26108</w:t>
            </w:r>
          </w:p>
        </w:tc>
      </w:tr>
      <w:tr>
        <w:trPr>
          <w:trHeight w:val="6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5339</w:t>
            </w:r>
          </w:p>
        </w:tc>
      </w:tr>
      <w:tr>
        <w:trPr>
          <w:trHeight w:val="10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4194</w:t>
            </w:r>
          </w:p>
        </w:tc>
      </w:tr>
      <w:tr>
        <w:trPr>
          <w:trHeight w:val="11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8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кеңістікті ұйымдастыру жөніндегі өзге де қызметтер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12269</w:t>
            </w:r>
          </w:p>
        </w:tc>
      </w:tr>
      <w:tr>
        <w:trPr>
          <w:trHeight w:val="9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5295</w:t>
            </w:r>
          </w:p>
        </w:tc>
      </w:tr>
      <w:tr>
        <w:trPr>
          <w:trHeight w:val="10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5295</w:t>
            </w:r>
          </w:p>
        </w:tc>
      </w:tr>
      <w:tr>
        <w:trPr>
          <w:trHeight w:val="7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6974</w:t>
            </w:r>
          </w:p>
        </w:tc>
      </w:tr>
      <w:tr>
        <w:trPr>
          <w:trHeight w:val="17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5829</w:t>
            </w:r>
          </w:p>
        </w:tc>
      </w:tr>
      <w:tr>
        <w:trPr>
          <w:trHeight w:val="7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15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81848</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16625</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11772</w:t>
            </w:r>
          </w:p>
        </w:tc>
      </w:tr>
      <w:tr>
        <w:trPr>
          <w:trHeight w:val="12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11142</w:t>
            </w:r>
          </w:p>
        </w:tc>
      </w:tr>
      <w:tr>
        <w:trPr>
          <w:trHeight w:val="8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11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4853</w:t>
            </w:r>
          </w:p>
        </w:tc>
      </w:tr>
      <w:tr>
        <w:trPr>
          <w:trHeight w:val="8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4853</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9631</w:t>
            </w:r>
          </w:p>
        </w:tc>
      </w:tr>
      <w:tr>
        <w:trPr>
          <w:trHeight w:val="8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9631</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мемлекттік саясатты іске асыру жөніндегі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8486</w:t>
            </w:r>
          </w:p>
        </w:tc>
      </w:tr>
      <w:tr>
        <w:trPr>
          <w:trHeight w:val="7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орналастыру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13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өзгеде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55592</w:t>
            </w:r>
          </w:p>
        </w:tc>
      </w:tr>
      <w:tr>
        <w:trPr>
          <w:trHeight w:val="10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55592</w:t>
            </w:r>
          </w:p>
        </w:tc>
      </w:tr>
      <w:tr>
        <w:trPr>
          <w:trHeight w:val="4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55592</w:t>
            </w:r>
          </w:p>
        </w:tc>
      </w:tr>
      <w:tr>
        <w:trPr>
          <w:trHeight w:val="6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17050</w:t>
            </w:r>
          </w:p>
        </w:tc>
      </w:tr>
      <w:tr>
        <w:trPr>
          <w:trHeight w:val="6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17050</w:t>
            </w:r>
          </w:p>
        </w:tc>
      </w:tr>
      <w:tr>
        <w:trPr>
          <w:trHeight w:val="9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17050</w:t>
            </w:r>
          </w:p>
        </w:tc>
      </w:tr>
      <w:tr>
        <w:trPr>
          <w:trHeight w:val="22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9314</w:t>
            </w:r>
          </w:p>
        </w:tc>
      </w:tr>
      <w:tr>
        <w:trPr>
          <w:trHeight w:val="14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схемаларын,аудандық (облыстық) маңызы бар қалалардың,кенттердің және өзгеде ауылдық елді мекендердің бас жоспарларын әзірлеу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7736</w:t>
            </w:r>
          </w:p>
        </w:tc>
      </w:tr>
      <w:tr>
        <w:trPr>
          <w:trHeight w:val="4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15733</w:t>
            </w:r>
          </w:p>
        </w:tc>
      </w:tr>
      <w:tr>
        <w:trPr>
          <w:trHeight w:val="40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15733</w:t>
            </w:r>
          </w:p>
        </w:tc>
      </w:tr>
      <w:tr>
        <w:trPr>
          <w:trHeight w:val="10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аудандық (селолық) округ әкімінің аппараты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15733</w:t>
            </w:r>
          </w:p>
        </w:tc>
      </w:tr>
      <w:tr>
        <w:trPr>
          <w:trHeight w:val="14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15733</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24027</w:t>
            </w:r>
          </w:p>
        </w:tc>
      </w:tr>
      <w:tr>
        <w:trPr>
          <w:trHeight w:val="6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r>
      <w:tr>
        <w:trPr>
          <w:trHeight w:val="10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22718</w:t>
            </w:r>
          </w:p>
        </w:tc>
      </w:tr>
      <w:tr>
        <w:trPr>
          <w:trHeight w:val="70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w:t>
            </w:r>
          </w:p>
        </w:tc>
      </w:tr>
      <w:tr>
        <w:trPr>
          <w:trHeight w:val="6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w:t>
            </w:r>
          </w:p>
        </w:tc>
      </w:tr>
      <w:tr>
        <w:trPr>
          <w:trHeight w:val="13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7716</w:t>
            </w:r>
          </w:p>
        </w:tc>
      </w:tr>
      <w:tr>
        <w:trPr>
          <w:trHeight w:val="17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7716</w:t>
            </w:r>
          </w:p>
        </w:tc>
      </w:tr>
      <w:tr>
        <w:trPr>
          <w:trHeight w:val="7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12598</w:t>
            </w:r>
          </w:p>
        </w:tc>
      </w:tr>
      <w:tr>
        <w:trPr>
          <w:trHeight w:val="6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12598</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7250</w:t>
            </w: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w:t>
            </w:r>
          </w:p>
        </w:tc>
      </w:tr>
      <w:tr>
        <w:trPr>
          <w:trHeight w:val="14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w:t>
            </w:r>
          </w:p>
        </w:tc>
      </w:tr>
      <w:tr>
        <w:trPr>
          <w:trHeight w:val="9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w:t>
            </w:r>
          </w:p>
        </w:tc>
      </w:tr>
      <w:tr>
        <w:trPr>
          <w:trHeight w:val="70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w:t>
            </w: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3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7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70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 бойынша сальдо</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-7250</w:t>
            </w:r>
          </w:p>
        </w:tc>
      </w:tr>
      <w:tr>
        <w:trPr>
          <w:trHeight w:val="7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7250</w:t>
            </w: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70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70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bl>
    <w:bookmarkStart w:name="z18"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31 қаңтардағы № 68 шешіміне</w:t>
      </w:r>
      <w:r>
        <w:br/>
      </w:r>
      <w:r>
        <w:rPr>
          <w:rFonts w:ascii="Times New Roman"/>
          <w:b w:val="false"/>
          <w:i w:val="false"/>
          <w:color w:val="000000"/>
          <w:sz w:val="28"/>
        </w:rPr>
        <w:t>
4 ҚОСЫМША</w:t>
      </w:r>
    </w:p>
    <w:bookmarkEnd w:id="4"/>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2012 жылғы 21 желтоқсандағы № 62 шешіміне</w:t>
      </w:r>
      <w:r>
        <w:br/>
      </w:r>
      <w:r>
        <w:rPr>
          <w:rFonts w:ascii="Times New Roman"/>
          <w:b w:val="false"/>
          <w:i w:val="false"/>
          <w:color w:val="000000"/>
          <w:sz w:val="28"/>
        </w:rPr>
        <w:t>
5 ҚОСЫМША</w:t>
      </w:r>
    </w:p>
    <w:p>
      <w:pPr>
        <w:spacing w:after="0"/>
        <w:ind w:left="0"/>
        <w:jc w:val="left"/>
      </w:pPr>
      <w:r>
        <w:rPr>
          <w:rFonts w:ascii="Times New Roman"/>
          <w:b/>
          <w:i w:val="false"/>
          <w:color w:val="000000"/>
        </w:rPr>
        <w:t xml:space="preserve"> 2013 жылға арналған аудандық бюджетке ауылдық (селолық)</w:t>
      </w:r>
      <w:r>
        <w:br/>
      </w:r>
      <w:r>
        <w:rPr>
          <w:rFonts w:ascii="Times New Roman"/>
          <w:b/>
          <w:i w:val="false"/>
          <w:color w:val="000000"/>
        </w:rPr>
        <w:t>
округ әкімі аппараттарының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9"/>
        <w:gridCol w:w="3428"/>
        <w:gridCol w:w="2140"/>
        <w:gridCol w:w="2159"/>
        <w:gridCol w:w="2004"/>
      </w:tblGrid>
      <w:tr>
        <w:trPr>
          <w:trHeight w:val="246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және</w:t>
            </w:r>
            <w:r>
              <w:br/>
            </w:r>
            <w:r>
              <w:rPr>
                <w:rFonts w:ascii="Times New Roman"/>
                <w:b w:val="false"/>
                <w:i w:val="false"/>
                <w:color w:val="000000"/>
                <w:sz w:val="20"/>
              </w:rPr>
              <w:t>
селолық,</w:t>
            </w:r>
            <w:r>
              <w:br/>
            </w:r>
            <w:r>
              <w:rPr>
                <w:rFonts w:ascii="Times New Roman"/>
                <w:b w:val="false"/>
                <w:i w:val="false"/>
                <w:color w:val="000000"/>
                <w:sz w:val="20"/>
              </w:rPr>
              <w:t>
ауылдық</w:t>
            </w:r>
            <w:r>
              <w:br/>
            </w:r>
            <w:r>
              <w:rPr>
                <w:rFonts w:ascii="Times New Roman"/>
                <w:b w:val="false"/>
                <w:i w:val="false"/>
                <w:color w:val="000000"/>
                <w:sz w:val="20"/>
              </w:rPr>
              <w:t>
округтердің</w:t>
            </w:r>
            <w:r>
              <w:br/>
            </w:r>
            <w:r>
              <w:rPr>
                <w:rFonts w:ascii="Times New Roman"/>
                <w:b w:val="false"/>
                <w:i w:val="false"/>
                <w:color w:val="000000"/>
                <w:sz w:val="20"/>
              </w:rPr>
              <w:t>
атауы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аудандық маңызы</w:t>
            </w:r>
            <w:r>
              <w:br/>
            </w:r>
            <w:r>
              <w:rPr>
                <w:rFonts w:ascii="Times New Roman"/>
                <w:b w:val="false"/>
                <w:i w:val="false"/>
                <w:color w:val="000000"/>
                <w:sz w:val="20"/>
              </w:rPr>
              <w:t>
бар қаланың,</w:t>
            </w:r>
            <w:r>
              <w:br/>
            </w:r>
            <w:r>
              <w:rPr>
                <w:rFonts w:ascii="Times New Roman"/>
                <w:b w:val="false"/>
                <w:i w:val="false"/>
                <w:color w:val="000000"/>
                <w:sz w:val="20"/>
              </w:rPr>
              <w:t>
кент, ауыл,</w:t>
            </w:r>
            <w:r>
              <w:br/>
            </w:r>
            <w:r>
              <w:rPr>
                <w:rFonts w:ascii="Times New Roman"/>
                <w:b w:val="false"/>
                <w:i w:val="false"/>
                <w:color w:val="000000"/>
                <w:sz w:val="20"/>
              </w:rPr>
              <w:t>
(село), ауылдық</w:t>
            </w:r>
            <w:r>
              <w:br/>
            </w:r>
            <w:r>
              <w:rPr>
                <w:rFonts w:ascii="Times New Roman"/>
                <w:b w:val="false"/>
                <w:i w:val="false"/>
                <w:color w:val="000000"/>
                <w:sz w:val="20"/>
              </w:rPr>
              <w:t>
(селолық) округ</w:t>
            </w:r>
            <w:r>
              <w:br/>
            </w:r>
            <w:r>
              <w:rPr>
                <w:rFonts w:ascii="Times New Roman"/>
                <w:b w:val="false"/>
                <w:i w:val="false"/>
                <w:color w:val="000000"/>
                <w:sz w:val="20"/>
              </w:rPr>
              <w:t>
әкімінің қызметін</w:t>
            </w:r>
            <w:r>
              <w:br/>
            </w:r>
            <w:r>
              <w:rPr>
                <w:rFonts w:ascii="Times New Roman"/>
                <w:b w:val="false"/>
                <w:i w:val="false"/>
                <w:color w:val="000000"/>
                <w:sz w:val="20"/>
              </w:rPr>
              <w:t>
қамтамасыз ету</w:t>
            </w:r>
            <w:r>
              <w:br/>
            </w:r>
            <w:r>
              <w:rPr>
                <w:rFonts w:ascii="Times New Roman"/>
                <w:b w:val="false"/>
                <w:i w:val="false"/>
                <w:color w:val="000000"/>
                <w:sz w:val="20"/>
              </w:rPr>
              <w:t>
жөніндегі</w:t>
            </w:r>
            <w:r>
              <w:br/>
            </w:r>
            <w:r>
              <w:rPr>
                <w:rFonts w:ascii="Times New Roman"/>
                <w:b w:val="false"/>
                <w:i w:val="false"/>
                <w:color w:val="000000"/>
                <w:sz w:val="20"/>
              </w:rPr>
              <w:t>
қызметтер 123001</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w:t>
            </w:r>
            <w:r>
              <w:br/>
            </w:r>
            <w:r>
              <w:rPr>
                <w:rFonts w:ascii="Times New Roman"/>
                <w:b w:val="false"/>
                <w:i w:val="false"/>
                <w:color w:val="000000"/>
                <w:sz w:val="20"/>
              </w:rPr>
              <w:t>
азаматтар</w:t>
            </w:r>
            <w:r>
              <w:br/>
            </w:r>
            <w:r>
              <w:rPr>
                <w:rFonts w:ascii="Times New Roman"/>
                <w:b w:val="false"/>
                <w:i w:val="false"/>
                <w:color w:val="000000"/>
                <w:sz w:val="20"/>
              </w:rPr>
              <w:t>
ға үйінде</w:t>
            </w:r>
            <w:r>
              <w:br/>
            </w:r>
            <w:r>
              <w:rPr>
                <w:rFonts w:ascii="Times New Roman"/>
                <w:b w:val="false"/>
                <w:i w:val="false"/>
                <w:color w:val="000000"/>
                <w:sz w:val="20"/>
              </w:rPr>
              <w:t>
әлеуметтік</w:t>
            </w:r>
            <w:r>
              <w:br/>
            </w:r>
            <w:r>
              <w:rPr>
                <w:rFonts w:ascii="Times New Roman"/>
                <w:b w:val="false"/>
                <w:i w:val="false"/>
                <w:color w:val="000000"/>
                <w:sz w:val="20"/>
              </w:rPr>
              <w:t>
көмек</w:t>
            </w:r>
            <w:r>
              <w:br/>
            </w:r>
            <w:r>
              <w:rPr>
                <w:rFonts w:ascii="Times New Roman"/>
                <w:b w:val="false"/>
                <w:i w:val="false"/>
                <w:color w:val="000000"/>
                <w:sz w:val="20"/>
              </w:rPr>
              <w:t>
көрсету</w:t>
            </w:r>
            <w:r>
              <w:br/>
            </w:r>
            <w:r>
              <w:rPr>
                <w:rFonts w:ascii="Times New Roman"/>
                <w:b w:val="false"/>
                <w:i w:val="false"/>
                <w:color w:val="000000"/>
                <w:sz w:val="20"/>
              </w:rPr>
              <w:t>
123003</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мекендерде</w:t>
            </w:r>
            <w:r>
              <w:br/>
            </w:r>
            <w:r>
              <w:rPr>
                <w:rFonts w:ascii="Times New Roman"/>
                <w:b w:val="false"/>
                <w:i w:val="false"/>
                <w:color w:val="000000"/>
                <w:sz w:val="20"/>
              </w:rPr>
              <w:t>
гі көшелер</w:t>
            </w:r>
            <w:r>
              <w:br/>
            </w:r>
            <w:r>
              <w:rPr>
                <w:rFonts w:ascii="Times New Roman"/>
                <w:b w:val="false"/>
                <w:i w:val="false"/>
                <w:color w:val="000000"/>
                <w:sz w:val="20"/>
              </w:rPr>
              <w:t>
ді жарық</w:t>
            </w:r>
            <w:r>
              <w:br/>
            </w:r>
            <w:r>
              <w:rPr>
                <w:rFonts w:ascii="Times New Roman"/>
                <w:b w:val="false"/>
                <w:i w:val="false"/>
                <w:color w:val="000000"/>
                <w:sz w:val="20"/>
              </w:rPr>
              <w:t>
тандыру</w:t>
            </w:r>
            <w:r>
              <w:br/>
            </w:r>
            <w:r>
              <w:rPr>
                <w:rFonts w:ascii="Times New Roman"/>
                <w:b w:val="false"/>
                <w:i w:val="false"/>
                <w:color w:val="000000"/>
                <w:sz w:val="20"/>
              </w:rPr>
              <w:t>
123008</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мекендер</w:t>
            </w:r>
            <w:r>
              <w:br/>
            </w:r>
            <w:r>
              <w:rPr>
                <w:rFonts w:ascii="Times New Roman"/>
                <w:b w:val="false"/>
                <w:i w:val="false"/>
                <w:color w:val="000000"/>
                <w:sz w:val="20"/>
              </w:rPr>
              <w:t>
дің сани</w:t>
            </w:r>
            <w:r>
              <w:br/>
            </w:r>
            <w:r>
              <w:rPr>
                <w:rFonts w:ascii="Times New Roman"/>
                <w:b w:val="false"/>
                <w:i w:val="false"/>
                <w:color w:val="000000"/>
                <w:sz w:val="20"/>
              </w:rPr>
              <w:t>
тариясын</w:t>
            </w:r>
            <w:r>
              <w:br/>
            </w:r>
            <w:r>
              <w:rPr>
                <w:rFonts w:ascii="Times New Roman"/>
                <w:b w:val="false"/>
                <w:i w:val="false"/>
                <w:color w:val="000000"/>
                <w:sz w:val="20"/>
              </w:rPr>
              <w:t>
қамтама</w:t>
            </w:r>
            <w:r>
              <w:br/>
            </w:r>
            <w:r>
              <w:rPr>
                <w:rFonts w:ascii="Times New Roman"/>
                <w:b w:val="false"/>
                <w:i w:val="false"/>
                <w:color w:val="000000"/>
                <w:sz w:val="20"/>
              </w:rPr>
              <w:t>
сыз ету</w:t>
            </w:r>
            <w:r>
              <w:br/>
            </w:r>
            <w:r>
              <w:rPr>
                <w:rFonts w:ascii="Times New Roman"/>
                <w:b w:val="false"/>
                <w:i w:val="false"/>
                <w:color w:val="000000"/>
                <w:sz w:val="20"/>
              </w:rPr>
              <w:t>
123009</w:t>
            </w:r>
          </w:p>
        </w:tc>
      </w:tr>
      <w:tr>
        <w:trPr>
          <w:trHeight w:val="36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16972</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6839</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Бестамақ</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9794,5</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Бесқоспа</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8857</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9031</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Қарағаш</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9182</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Қарахобда</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8735</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8295</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45"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Маржанбұлақ</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8321</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45"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Сарыхобда</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7894</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45"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7676</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45"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Тоқмансай</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7258</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45"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Үшқұдық</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45"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8186</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6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118231,5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11301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8161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2200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7"/>
        <w:gridCol w:w="2268"/>
        <w:gridCol w:w="4229"/>
        <w:gridCol w:w="3366"/>
      </w:tblGrid>
      <w:tr>
        <w:trPr>
          <w:trHeight w:val="2805"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және</w:t>
            </w:r>
            <w:r>
              <w:br/>
            </w:r>
            <w:r>
              <w:rPr>
                <w:rFonts w:ascii="Times New Roman"/>
                <w:b w:val="false"/>
                <w:i w:val="false"/>
                <w:color w:val="000000"/>
                <w:sz w:val="20"/>
              </w:rPr>
              <w:t>
селолық,</w:t>
            </w:r>
            <w:r>
              <w:br/>
            </w:r>
            <w:r>
              <w:rPr>
                <w:rFonts w:ascii="Times New Roman"/>
                <w:b w:val="false"/>
                <w:i w:val="false"/>
                <w:color w:val="000000"/>
                <w:sz w:val="20"/>
              </w:rPr>
              <w:t>
ауылдық</w:t>
            </w:r>
            <w:r>
              <w:br/>
            </w:r>
            <w:r>
              <w:rPr>
                <w:rFonts w:ascii="Times New Roman"/>
                <w:b w:val="false"/>
                <w:i w:val="false"/>
                <w:color w:val="000000"/>
                <w:sz w:val="20"/>
              </w:rPr>
              <w:t>
округтердің</w:t>
            </w:r>
            <w:r>
              <w:br/>
            </w:r>
            <w:r>
              <w:rPr>
                <w:rFonts w:ascii="Times New Roman"/>
                <w:b w:val="false"/>
                <w:i w:val="false"/>
                <w:color w:val="000000"/>
                <w:sz w:val="20"/>
              </w:rPr>
              <w:t>
атауы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мекендерді</w:t>
            </w:r>
            <w:r>
              <w:br/>
            </w:r>
            <w:r>
              <w:rPr>
                <w:rFonts w:ascii="Times New Roman"/>
                <w:b w:val="false"/>
                <w:i w:val="false"/>
                <w:color w:val="000000"/>
                <w:sz w:val="20"/>
              </w:rPr>
              <w:t>
абаттанды</w:t>
            </w:r>
            <w:r>
              <w:br/>
            </w:r>
            <w:r>
              <w:rPr>
                <w:rFonts w:ascii="Times New Roman"/>
                <w:b w:val="false"/>
                <w:i w:val="false"/>
                <w:color w:val="000000"/>
                <w:sz w:val="20"/>
              </w:rPr>
              <w:t>
ру мен</w:t>
            </w:r>
            <w:r>
              <w:br/>
            </w:r>
            <w:r>
              <w:rPr>
                <w:rFonts w:ascii="Times New Roman"/>
                <w:b w:val="false"/>
                <w:i w:val="false"/>
                <w:color w:val="000000"/>
                <w:sz w:val="20"/>
              </w:rPr>
              <w:t>
көгалданды</w:t>
            </w:r>
            <w:r>
              <w:br/>
            </w:r>
            <w:r>
              <w:rPr>
                <w:rFonts w:ascii="Times New Roman"/>
                <w:b w:val="false"/>
                <w:i w:val="false"/>
                <w:color w:val="000000"/>
                <w:sz w:val="20"/>
              </w:rPr>
              <w:t>
ру 123011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w:t>
            </w:r>
            <w:r>
              <w:br/>
            </w:r>
            <w:r>
              <w:rPr>
                <w:rFonts w:ascii="Times New Roman"/>
                <w:b w:val="false"/>
                <w:i w:val="false"/>
                <w:color w:val="000000"/>
                <w:sz w:val="20"/>
              </w:rPr>
              <w:t>
қалаларда, кенттер</w:t>
            </w:r>
            <w:r>
              <w:br/>
            </w:r>
            <w:r>
              <w:rPr>
                <w:rFonts w:ascii="Times New Roman"/>
                <w:b w:val="false"/>
                <w:i w:val="false"/>
                <w:color w:val="000000"/>
                <w:sz w:val="20"/>
              </w:rPr>
              <w:t>
де, ауылдарда (село</w:t>
            </w:r>
            <w:r>
              <w:br/>
            </w:r>
            <w:r>
              <w:rPr>
                <w:rFonts w:ascii="Times New Roman"/>
                <w:b w:val="false"/>
                <w:i w:val="false"/>
                <w:color w:val="000000"/>
                <w:sz w:val="20"/>
              </w:rPr>
              <w:t>
ларда), ауылдық</w:t>
            </w:r>
            <w:r>
              <w:br/>
            </w:r>
            <w:r>
              <w:rPr>
                <w:rFonts w:ascii="Times New Roman"/>
                <w:b w:val="false"/>
                <w:i w:val="false"/>
                <w:color w:val="000000"/>
                <w:sz w:val="20"/>
              </w:rPr>
              <w:t>
(селолық) округ</w:t>
            </w:r>
            <w:r>
              <w:br/>
            </w:r>
            <w:r>
              <w:rPr>
                <w:rFonts w:ascii="Times New Roman"/>
                <w:b w:val="false"/>
                <w:i w:val="false"/>
                <w:color w:val="000000"/>
                <w:sz w:val="20"/>
              </w:rPr>
              <w:t>
терде автомобиль</w:t>
            </w:r>
            <w:r>
              <w:br/>
            </w:r>
            <w:r>
              <w:rPr>
                <w:rFonts w:ascii="Times New Roman"/>
                <w:b w:val="false"/>
                <w:i w:val="false"/>
                <w:color w:val="000000"/>
                <w:sz w:val="20"/>
              </w:rPr>
              <w:t>
жолдарының жұмыс</w:t>
            </w:r>
            <w:r>
              <w:br/>
            </w:r>
            <w:r>
              <w:rPr>
                <w:rFonts w:ascii="Times New Roman"/>
                <w:b w:val="false"/>
                <w:i w:val="false"/>
                <w:color w:val="000000"/>
                <w:sz w:val="20"/>
              </w:rPr>
              <w:t>
істеуін қамтамасыз</w:t>
            </w:r>
            <w:r>
              <w:br/>
            </w:r>
            <w:r>
              <w:rPr>
                <w:rFonts w:ascii="Times New Roman"/>
                <w:b w:val="false"/>
                <w:i w:val="false"/>
                <w:color w:val="000000"/>
                <w:sz w:val="20"/>
              </w:rPr>
              <w:t>
ету 123013</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w:t>
            </w:r>
            <w:r>
              <w:br/>
            </w:r>
            <w:r>
              <w:rPr>
                <w:rFonts w:ascii="Times New Roman"/>
                <w:b w:val="false"/>
                <w:i w:val="false"/>
                <w:color w:val="000000"/>
                <w:sz w:val="20"/>
              </w:rPr>
              <w:t>
мыту» Бағда</w:t>
            </w:r>
            <w:r>
              <w:br/>
            </w:r>
            <w:r>
              <w:rPr>
                <w:rFonts w:ascii="Times New Roman"/>
                <w:b w:val="false"/>
                <w:i w:val="false"/>
                <w:color w:val="000000"/>
                <w:sz w:val="20"/>
              </w:rPr>
              <w:t>
рламасы шеңбе</w:t>
            </w:r>
            <w:r>
              <w:br/>
            </w:r>
            <w:r>
              <w:rPr>
                <w:rFonts w:ascii="Times New Roman"/>
                <w:b w:val="false"/>
                <w:i w:val="false"/>
                <w:color w:val="000000"/>
                <w:sz w:val="20"/>
              </w:rPr>
              <w:t>
рінде өңірлерді</w:t>
            </w:r>
            <w:r>
              <w:br/>
            </w:r>
            <w:r>
              <w:rPr>
                <w:rFonts w:ascii="Times New Roman"/>
                <w:b w:val="false"/>
                <w:i w:val="false"/>
                <w:color w:val="000000"/>
                <w:sz w:val="20"/>
              </w:rPr>
              <w:t>
экономикалық</w:t>
            </w:r>
            <w:r>
              <w:br/>
            </w:r>
            <w:r>
              <w:rPr>
                <w:rFonts w:ascii="Times New Roman"/>
                <w:b w:val="false"/>
                <w:i w:val="false"/>
                <w:color w:val="000000"/>
                <w:sz w:val="20"/>
              </w:rPr>
              <w:t>
дамытуға жәрдем</w:t>
            </w:r>
            <w:r>
              <w:br/>
            </w:r>
            <w:r>
              <w:rPr>
                <w:rFonts w:ascii="Times New Roman"/>
                <w:b w:val="false"/>
                <w:i w:val="false"/>
                <w:color w:val="000000"/>
                <w:sz w:val="20"/>
              </w:rPr>
              <w:t>
десу бойынша</w:t>
            </w:r>
            <w:r>
              <w:br/>
            </w:r>
            <w:r>
              <w:rPr>
                <w:rFonts w:ascii="Times New Roman"/>
                <w:b w:val="false"/>
                <w:i w:val="false"/>
                <w:color w:val="000000"/>
                <w:sz w:val="20"/>
              </w:rPr>
              <w:t>
шараларды іске</w:t>
            </w:r>
            <w:r>
              <w:br/>
            </w:r>
            <w:r>
              <w:rPr>
                <w:rFonts w:ascii="Times New Roman"/>
                <w:b w:val="false"/>
                <w:i w:val="false"/>
                <w:color w:val="000000"/>
                <w:sz w:val="20"/>
              </w:rPr>
              <w:t>
іске асыру</w:t>
            </w:r>
            <w:r>
              <w:br/>
            </w:r>
            <w:r>
              <w:rPr>
                <w:rFonts w:ascii="Times New Roman"/>
                <w:b w:val="false"/>
                <w:i w:val="false"/>
                <w:color w:val="000000"/>
                <w:sz w:val="20"/>
              </w:rPr>
              <w:t>
123040</w:t>
            </w:r>
          </w:p>
        </w:tc>
      </w:tr>
      <w:tr>
        <w:trPr>
          <w:trHeight w:val="375"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153060</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Бестамақ</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3797,1</w:t>
            </w:r>
          </w:p>
        </w:tc>
      </w:tr>
      <w:tr>
        <w:trPr>
          <w:trHeight w:val="3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Бесқоспа</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1628,7</w:t>
            </w:r>
          </w:p>
        </w:tc>
      </w:tr>
      <w:tr>
        <w:trPr>
          <w:trHeight w:val="3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789,3</w:t>
            </w:r>
          </w:p>
        </w:tc>
      </w:tr>
      <w:tr>
        <w:trPr>
          <w:trHeight w:val="3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Қарағаш</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1292,4</w:t>
            </w:r>
          </w:p>
        </w:tc>
      </w:tr>
      <w:tr>
        <w:trPr>
          <w:trHeight w:val="3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Қарахобда</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858,9</w:t>
            </w:r>
          </w:p>
        </w:tc>
      </w:tr>
      <w:tr>
        <w:trPr>
          <w:trHeight w:val="3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755,6</w:t>
            </w:r>
          </w:p>
        </w:tc>
      </w:tr>
      <w:tr>
        <w:trPr>
          <w:trHeight w:val="36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Маржанбұлақ</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2001,9</w:t>
            </w:r>
          </w:p>
        </w:tc>
      </w:tr>
      <w:tr>
        <w:trPr>
          <w:trHeight w:val="36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Сарыхобда</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882,4</w:t>
            </w:r>
          </w:p>
        </w:tc>
      </w:tr>
      <w:tr>
        <w:trPr>
          <w:trHeight w:val="36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6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Тоқмансай</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1512,2</w:t>
            </w:r>
          </w:p>
        </w:tc>
      </w:tr>
      <w:tr>
        <w:trPr>
          <w:trHeight w:val="36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Үшқұдық</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w:t>
            </w:r>
          </w:p>
        </w:tc>
      </w:tr>
      <w:tr>
        <w:trPr>
          <w:trHeight w:val="36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1472,3</w:t>
            </w:r>
          </w:p>
        </w:tc>
      </w:tr>
      <w:tr>
        <w:trPr>
          <w:trHeight w:val="375"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8403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163500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18959,8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