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8c6c7" w14:textId="b18c6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Профилактикасы мен диагностикасы жергілікті бюджет қаражаты есебінен жүзеге асырылатын жануарлардың энзоотиялық ауруларының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облысының әкімдігінің 2013 жылғы 28 желтоқсандағы № 428 қаулысы. Ақтөбе облысының Әділет департаментінде 2014 жылғы 16 қаңтарда № 3740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2001 жылғы 23 қаңтардағы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2002 жылғы 10 шілдедегі "Ветеринария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10-бабы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 17-3) тармақшасына сәйкес Ақтөбе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профилактикасы мен диагностикасы жергілікті бюджет қаражаты есебінен жүзеге асырылатын жануарлардың энзоотиялық ауруларының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облыс әкімінің орынбасары М.М.Тағымовқа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енгiзiледi.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А.Мұхамбетов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Ақтөбе облысы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2013 жылғы 28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қаулысымен бекітілген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Профилактикасы мен диагностикасы жергілікті бюджет қаражаты есебінен жүзеге асырылатын жануарлардың энзоотиялық ауруларының тізбесі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Ақтөбе облысы әкімдігінің 05.08.2026 № 150 </w:t>
      </w:r>
      <w:r>
        <w:rPr>
          <w:rFonts w:ascii="Times New Roman"/>
          <w:b w:val="false"/>
          <w:i w:val="false"/>
          <w:color w:val="ff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енгізіледі).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Әртүрлі түліктерге ортақ аурулар: псороптоз, арахноздар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Мүйізді ірі қара аурулары: гиподерматоз, тейлериоз, пироплазмоз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Ұсақ қара мал аурулары: гельминтоздар, эстроз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Жылқы аурулары: сақау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Шошқа аурулары: аскаридоз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