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62c91" w14:textId="bd62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2013 жылға арналған мектепке дейiнгi тәрбие мен оқытуға мемлекеттiк бiлiм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2013 жылғы 23 желтоқсандағы № а-11/766 қаулысы. Ақмола облысының Әділет департаментінде 2013 жылғы 26 желтоқсанда № 3934 болып тіркелді. Қолданылу мерзімінің аяқталуына байланысты күші жойылды - (Ақмола облысы Бурабай ауданы әкімінің 2014 жылғы 15 қаңтардағы № 01-10/63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Бурабай ауданы әкімінің 15.01.2014 № 01-10/63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2001 жылғы 23 қаңтардағы Қазақстан Республикасы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2007 жылғы 27 шілдедегі Қазақстан Республикасының Заңының 6 бабы 4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2013 жылға арналған мектепке дейінгі тәрбие мен оқытуға мемлекеттік білім беру 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>, жан басына шаққандағы қаржыландыру және ата-ананың ақы төлеу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М.Б.Нұрпановаға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Н. Нұркенов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Бурабай ауданы әкімдігінің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а-11/766 қаулысымен бекітілген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мектепке дейiнгi тәрбие мен оқытуға мемлекеттiк бiлiм беру тапсырысы, жан басына шаққандағы қаржыландыру және ата-ананың ақы төлеу мөлшері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2"/>
        <w:gridCol w:w="1969"/>
        <w:gridCol w:w="1915"/>
        <w:gridCol w:w="2159"/>
        <w:gridCol w:w="1914"/>
        <w:gridCol w:w="1915"/>
        <w:gridCol w:w="1916"/>
      </w:tblGrid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тәрбиеленушілер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ұйымдарының бір айға арналған жан басына шаққандағы қаржыландыру мөлшері (теңге)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қаражаты есебінен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1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5"/>
        <w:gridCol w:w="2073"/>
        <w:gridCol w:w="2320"/>
        <w:gridCol w:w="2163"/>
        <w:gridCol w:w="2439"/>
        <w:gridCol w:w="244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тәрбиеленушіге жұмсалатын шығындардың орташа құны (теңге)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бiр айға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ата-ананың ақы төлеу мөлшерi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толық күн болатын мектеп жанындағы шағын орталық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жарты күн болатын мектеп жанындағы шағын орталық</w:t>
            </w:r>
          </w:p>
        </w:tc>
      </w:tr>
      <w:tr>
        <w:trPr>
          <w:trHeight w:val="30" w:hRule="atLeast"/>
        </w:trPr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19377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13913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2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2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