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5c46" w14:textId="6f25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2012 жылғы 20 желтоқсандағы № 5С-12/1 "2013-2015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2013 жылғы 12 желтоқсандағы № 5С-25/1 шешімі. Ақмола облысының Әділет департаментінде 2013 жылғы 18 желтоқсанда № 3930 болып тіркелді. Қолданылу мерзімінің аяқталуына байланысты күші жойылды - (Ақмола облысы Бурабай аудандық мәслихатының 2014 жылғы 11 қарашадағы № 01-15/177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11.11.2014 № 01-15/177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«2013-2015 жылдарға арналған аудандық бюджет туралы» 2012 жылғы 20 желтоқсандағы № 5С-12/1 (Нормативтік құқықтық актілерді мемлекеттік тіркеу тізілімінде № 3584 болып тіркелген, 2013 жылғы 10 қаңтарда аудандық «Бурабай» газетінде, 2013 жылғы 10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осы шешімнің 1, 2 және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7378675,9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2060707,8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12867,2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109482,1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5195618,8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7421526,7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-27632,1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15593,9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43226,0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-15218,7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15218,7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Н.Нұркенов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8"/>
        <w:gridCol w:w="686"/>
        <w:gridCol w:w="9407"/>
        <w:gridCol w:w="243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7378675,9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2060707,8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190098,0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1026559,0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713137,3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515283,1</w:t>
            </w:r>
          </w:p>
        </w:tc>
      </w:tr>
      <w:tr>
        <w:trPr>
          <w:trHeight w:val="1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59441,2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136213,0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88413,2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26319,0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41594,2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10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42500,3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12867,2</w:t>
            </w:r>
          </w:p>
        </w:tc>
      </w:tr>
      <w:tr>
        <w:trPr>
          <w:trHeight w:val="1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5085,6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4884,0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8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</w:tr>
      <w:tr>
        <w:trPr>
          <w:trHeight w:val="13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18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</w:tr>
      <w:tr>
        <w:trPr>
          <w:trHeight w:val="3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6476,6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109482,1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6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109325,0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69145,0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40180,0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  <w:tr>
        <w:trPr>
          <w:trHeight w:val="6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5195618,8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3"/>
        <w:gridCol w:w="756"/>
        <w:gridCol w:w="9282"/>
        <w:gridCol w:w="24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7421526,7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211140,2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12837,0</w:t>
            </w:r>
          </w:p>
        </w:tc>
      </w:tr>
      <w:tr>
        <w:trPr>
          <w:trHeight w:val="1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63710,0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63399,0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26779,0</w:t>
            </w:r>
          </w:p>
        </w:tc>
      </w:tr>
      <w:tr>
        <w:trPr>
          <w:trHeight w:val="13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жанжалдарды шешу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10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мемлекеттік мекемені тарату бойынша іс-шаралар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10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3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2929872,3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2743848,7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2178196,5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68269,0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және конкурстарды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169452,0</w:t>
            </w:r>
          </w:p>
        </w:tc>
      </w:tr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33445,0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1137,4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202686,0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56351,8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184321,0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134474,0</w:t>
            </w:r>
          </w:p>
        </w:tc>
      </w:tr>
      <w:tr>
        <w:trPr>
          <w:trHeight w:val="10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10910,0</w:t>
            </w:r>
          </w:p>
        </w:tc>
      </w:tr>
      <w:tr>
        <w:trPr>
          <w:trHeight w:val="11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1953102,0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шегінде нысандарды жөндеу және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11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598741,0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150185,0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88877,0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309960,0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шегінде нысандарды жөндеу және абаттандыру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1327882,0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25275,0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850610,0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50403,0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 және реконструкциялау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395350,0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135071,0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99642,0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48566,0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37257,0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19325,0</w:t>
            </w:r>
          </w:p>
        </w:tc>
      </w:tr>
      <w:tr>
        <w:trPr>
          <w:trHeight w:val="11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8724,7</w:t>
            </w:r>
          </w:p>
        </w:tc>
      </w:tr>
      <w:tr>
        <w:trPr>
          <w:trHeight w:val="8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5812,0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11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96618,1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10294,0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26365,7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1611,4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13113,3</w:t>
            </w:r>
          </w:p>
        </w:tc>
      </w:tr>
      <w:tr>
        <w:trPr>
          <w:trHeight w:val="10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55848,4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</w:p>
        </w:tc>
      </w:tr>
      <w:tr>
        <w:trPr>
          <w:trHeight w:val="5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47749,4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32790,0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7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7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1700645,2</w:t>
            </w:r>
          </w:p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754000,0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42077,2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904568,0</w:t>
            </w:r>
          </w:p>
        </w:tc>
      </w:tr>
      <w:tr>
        <w:trPr>
          <w:trHeight w:val="4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162235,0</w:t>
            </w:r>
          </w:p>
        </w:tc>
      </w:tr>
      <w:tr>
        <w:trPr>
          <w:trHeight w:val="6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7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10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95943,0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12443,0</w:t>
            </w:r>
          </w:p>
        </w:tc>
      </w:tr>
      <w:tr>
        <w:trPr>
          <w:trHeight w:val="4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83500,0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6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6712,0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4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5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59272,2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-27632,1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82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6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15593,9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43226,0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6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-15218,7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15218,7</w:t>
            </w:r>
          </w:p>
        </w:tc>
      </w:tr>
      <w:tr>
        <w:trPr>
          <w:trHeight w:val="4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6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3226,0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берiлетін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3 661 528,6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1 281 278,6</w:t>
            </w:r>
          </w:p>
        </w:tc>
      </w:tr>
      <w:tr>
        <w:trPr>
          <w:trHeight w:val="1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9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21 879,0</w:t>
            </w:r>
          </w:p>
        </w:tc>
      </w:tr>
      <w:tr>
        <w:trPr>
          <w:trHeight w:val="4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5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 туралы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7 008,0</w:t>
            </w:r>
          </w:p>
        </w:tc>
      </w:tr>
      <w:tr>
        <w:trPr>
          <w:trHeight w:val="4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295 102,2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202 686,0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2011-2020 жылдарға арналған Қазақстан Республикасының білім беру дамытудың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жүзеге асыру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9 943,2</w:t>
            </w:r>
          </w:p>
        </w:tc>
      </w:tr>
      <w:tr>
        <w:trPr>
          <w:trHeight w:val="12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33 445,0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ақының мөлшерін арттыру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38 011,0</w:t>
            </w:r>
          </w:p>
        </w:tc>
      </w:tr>
      <w:tr>
        <w:trPr>
          <w:trHeight w:val="5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мұғалімдерге еңбекақыны арттыру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11 017,0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4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 туралы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47 749,4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47 749,4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1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6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Облыстық, аудандық маңызы бар автокөлік жолдарын және елді мекендердің көшелерін күрделі және орташа жөндеу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904 568,0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2 364 671,0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904 960,0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қазандығын салу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259 960,0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Бурабай кентінің жол жүйесін дамыту қайта құру және салу (бірінші кезек)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1 459 711,0</w:t>
            </w:r>
          </w:p>
        </w:tc>
      </w:tr>
      <w:tr>
        <w:trPr>
          <w:trHeight w:val="43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канализациялық тазарту құрылыстарын салу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 бұру желілерін қайта жаңарту екінші кезең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350 610,0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5 544,0</w:t>
            </w:r>
          </w:p>
        </w:tc>
      </w:tr>
      <w:tr>
        <w:trPr>
          <w:trHeight w:val="150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 "Балдәурен" республикалық оқыту сауықтыру орталығы республикалық мемлекеттік коммуналдық кәсіпорын сақтық сумен жабдықтау қамтамасыз үшін сумен жабдықтау желілерімен насостық станциясының құрылысы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25 126,0</w:t>
            </w:r>
          </w:p>
        </w:tc>
      </w:tr>
      <w:tr>
        <w:trPr>
          <w:trHeight w:val="76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 сумен жабдықтау, су бұру және жылумен жабдықтау желілерін салуға және реконструкциялауға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395 350,0</w:t>
            </w:r>
          </w:p>
        </w:tc>
      </w:tr>
      <w:tr>
        <w:trPr>
          <w:trHeight w:val="51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Щучье қаласындағы 900 орындық мектептің құрылысы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158 081,0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5С-25/1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1"/>
        <w:gridCol w:w="710"/>
        <w:gridCol w:w="8817"/>
        <w:gridCol w:w="280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107151,2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102328,9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4822,3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1702,6</w:t>
            </w:r>
          </w:p>
        </w:tc>
      </w:tr>
      <w:tr>
        <w:trPr>
          <w:trHeight w:val="1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10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шегінде нысандарды жөндеу және абаттандыру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12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157211,8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427"/>
        <w:gridCol w:w="1983"/>
        <w:gridCol w:w="2020"/>
        <w:gridCol w:w="2501"/>
        <w:gridCol w:w="231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1065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</w:tr>
      <w:tr>
        <w:trPr>
          <w:trHeight w:val="405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8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8087,3</w:t>
            </w:r>
          </w:p>
        </w:tc>
      </w:tr>
      <w:tr>
        <w:trPr>
          <w:trHeight w:val="195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14071,7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9029,2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7755,8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66,1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</w:p>
        </w:tc>
      </w:tr>
      <w:tr>
        <w:trPr>
          <w:trHeight w:val="21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25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1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1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7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165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30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36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5147,5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5023,8</w:t>
            </w:r>
          </w:p>
        </w:tc>
      </w:tr>
      <w:tr>
        <w:trPr>
          <w:trHeight w:val="375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27540,8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9320,3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2537"/>
        <w:gridCol w:w="2131"/>
        <w:gridCol w:w="2345"/>
        <w:gridCol w:w="1639"/>
        <w:gridCol w:w="2839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</w:tr>
      <w:tr>
        <w:trPr>
          <w:trHeight w:val="24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30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13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8813,0</w:t>
            </w:r>
          </w:p>
        </w:tc>
      </w:tr>
      <w:tr>
        <w:trPr>
          <w:trHeight w:val="27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1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11707,7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9955,0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19250,6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