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d1f3" w14:textId="03ad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2012 жылғы 20 желтоқсандағы № 5С-12/1 "2013-2015 жылдарға арналған аудандық бюджет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1 қазандағы № 5С-21/1 шешімі. Ақмола облысының Әділет департаментінде 2013 жылғы 4 қазанда № 3827 болып тіркелді. Қолданылу мерзімінің аяқталуына байланысты күші жойылды - (Ақмола облысы Бурабай аудандық мәслихатының 2014 жылғы 11 қарашадағы № 01-15/177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11.11.2014 № 01-15/177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3584 болып тіркелген, 2013 жылғы 10 қаңтарда аудандық «Бурабай» газетінде, 2013 жылғы 10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осы шешімнің 1, 2 және 3 қосымшаларына,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7645958,4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2026705,1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26966,2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109388,1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5482899,0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7688809,2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-27632,1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15593,9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43226,0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-15218,7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15218,7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күнінен бастап күшіне енедi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5С-21/1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24"/>
        <w:gridCol w:w="766"/>
        <w:gridCol w:w="9134"/>
        <w:gridCol w:w="223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7645958,4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2026705,1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657016,3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74949,2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90761,2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1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39557,2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4903,3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да салық түсімдері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4903,3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5954,6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8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3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8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1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23"/>
        <w:gridCol w:w="786"/>
        <w:gridCol w:w="9140"/>
        <w:gridCol w:w="220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7688809,2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213790,3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6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8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106673,1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4830,2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28711,0</w:t>
            </w:r>
          </w:p>
        </w:tc>
      </w:tr>
      <w:tr>
        <w:trPr>
          <w:trHeight w:val="13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жанжалдарды шешу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0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мемлекеттік мекемені тарату бойынша іс-шаралар өткізу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2758483,0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2730540,4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2158714,4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7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7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және конкурстарды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171095,0</w:t>
            </w:r>
          </w:p>
        </w:tc>
      </w:tr>
      <w:tr>
        <w:trPr>
          <w:trHeight w:val="10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60904,0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6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25821,0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1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1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2613438,0</w:t>
            </w:r>
          </w:p>
        </w:tc>
      </w:tr>
      <w:tr>
        <w:trPr>
          <w:trHeight w:val="6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5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584983,0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139594,0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24862,0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88877,0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2001434,0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130878,0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96924,0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</w:p>
        </w:tc>
      </w:tr>
      <w:tr>
        <w:trPr>
          <w:trHeight w:val="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37070,0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18785,0</w:t>
            </w:r>
          </w:p>
        </w:tc>
      </w:tr>
      <w:tr>
        <w:trPr>
          <w:trHeight w:val="10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98289,7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26646,7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13394,3</w:t>
            </w:r>
          </w:p>
        </w:tc>
      </w:tr>
      <w:tr>
        <w:trPr>
          <w:trHeight w:val="10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5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7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775547,4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37795,0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679040,0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167875,0</w:t>
            </w:r>
          </w:p>
        </w:tc>
      </w:tr>
      <w:tr>
        <w:trPr>
          <w:trHeight w:val="6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96209,0</w:t>
            </w:r>
          </w:p>
        </w:tc>
      </w:tr>
      <w:tr>
        <w:trPr>
          <w:trHeight w:val="11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6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0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6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5С-21/1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бюджетінен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0"/>
        <w:gridCol w:w="2140"/>
      </w:tblGrid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573 548,0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282 204,0</w:t>
            </w:r>
          </w:p>
        </w:tc>
      </w:tr>
      <w:tr>
        <w:trPr>
          <w:trHeight w:val="42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4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өртке қарсы iс-шараларды жүргізу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13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30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аз қамтылған отбасыларының колледждерде оқитын және Бурабай ауданының селолық жерлердегi көп балалы отбасыларының студенттеріне оқу ақысын төлеуге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241 870,0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 күрделі жөндеу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және автокөлік жолдарын жөндеу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 жылумен жабдықтауды үздіксіз қамтамасыз 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218 471,0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291 344,0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48 844,0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сумен жабдықтау желілерін қайта жаңарту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Щучинск қаласындағы ішкікварталдық су құбыры желілерін қайта жаңарту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159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коллектордың үшінші кезегінің су бұрғыш желілерін және кәріздік сорғы станциясын қайта жаңарту жобасы бойынша жобалау-сметалық құжаттамасын және мемлекеттік сараптамасын әзірлеу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Кенесары ауылының су құбыры желілерін қайта құру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121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кентінің сумен жабдықтау желілерін қайта құру, 3 кезең (орталық бөлім, ұлттық мемлекеттік табиғат паркі және орман шаруашылығы ауданы)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24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242 500,0</w:t>
            </w:r>
          </w:p>
        </w:tc>
      </w:tr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Щучинский кентінің қазандығын салу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өтпе жолын қайта құру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</w:p>
        </w:tc>
      </w:tr>
      <w:tr>
        <w:trPr>
          <w:trHeight w:val="75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"Термо-Транзит" шаруашылық жүргізу құқығындағы мемлекеттік коммуналдық кәсіпорын жарғылық капиталын ұлғайту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