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ff15" w14:textId="f33f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Бурабай ауданында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2013 жылғы 3 қаңтардағы № А-1/6 қаулысы. Ақмола облысының Әділет департаментінде 2013 жылғы 29 қаңтарда № 3635 болып тіркелді. Күші жойылды - Ақмола облысы Бурабай ауданы әкімдігінің 2013 жылғы 5 қыркүйектегі № а-8/539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Бурабай ауданы әкімдігінің 05.09.2013 № а-8/539 (қол қойылған күннен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7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Бурабай ауданында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ұзақ уақыт бойы жұмыс істемейтін тұлғалар (бір жылдан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жастан жиырма тоғыз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М.Б.Нұрпановаға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Ә.Ғазиз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