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145e" w14:textId="9d11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2013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25 сәуірдегі № А-4/123 қаулысы. Ақмола облысының Әділет департаментінде 2013 жылғы 17 мамырда № 3742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ғылыми-өндiрiстiк орталығы" жауапкершiлiгi шектеулi серiктестiгiнiң 2013 жылғы 29 наурыздағы № 212 қорытындысы негiзiнде Сандықтау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бойынша 2013 жылы субсидия алушылардың тiзiмiне қосуға арналған өтiнiмдерді ұсыну мерзiмдерін және субсидияланатын басым ауыл шаруашылығы дақылдарының әрбір түрі бойынша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Қ.С.Омаровқа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әкiмдiгiнiң осы қаулысы Ақмола облысының Әдiлет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Сандықтау ауданы бойынша 2013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716"/>
        <w:gridCol w:w="3490"/>
        <w:gridCol w:w="3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7 маусымға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 маусымға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22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26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5 маусымға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шөбi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дәндi және ағымдағы жылдың бұршақты шөптерi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27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15 маусымға дейін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