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9d62" w14:textId="5ca9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ауданының аумағында тұратын, нысаналы топтарға жататын тұлғалардың 2013 жылға арналған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2013 жылғы 3 қаңтардағы № А-1/3 қаулысы. Ақмола облысының Әділет департаментінде 2013 жылғы 17 қаңтарда № 3617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7-бабының </w:t>
      </w:r>
      <w:r>
        <w:rPr>
          <w:rFonts w:ascii="Times New Roman"/>
          <w:b w:val="false"/>
          <w:i w:val="false"/>
          <w:color w:val="000000"/>
          <w:sz w:val="28"/>
        </w:rPr>
        <w:t>2)-тармақшасына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Сандықтау ауданы әкімдігінің 20.09.2013 </w:t>
      </w:r>
      <w:r>
        <w:rPr>
          <w:rFonts w:ascii="Times New Roman"/>
          <w:b w:val="false"/>
          <w:i w:val="false"/>
          <w:color w:val="000000"/>
          <w:sz w:val="28"/>
        </w:rPr>
        <w:t>№ А-9/302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ауданының аумағында тұратын, нысаналы топтарға жататын тұлғалардың 2013 жылға арналған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ұзақ уақыт жұмыс істемейтіндер (бір жылдан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жастан жиырма тоғыз жасқа дейінгі жастағы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В.Г.Горохводацкийге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 Қ.Сүйіндіков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