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71da0" w14:textId="f971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аудандық мәслихатының 2012 жылғы 13 желтоқсандағы № 1/11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2013 жылғы 24 сәуірдегі № 3/14 шешімі. Ақмола облысының Әділет департаментінде 2013 жылғы 17 мамырда № 3745 болып тіркелді. Қолданылу мерзімінің аяқталуына байланысты күші жойылды - (Ақмола облысы Қорғалжын аудандық мәслихатының 2014 жылғы 16 шілдедегі № 164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Қорғалжын аудандық мәслихатының 16.07.2014 № 164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Қорғалжын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Қорғалжын аудандық мәслихатының «2013-2015 жылдарға арналған аудандық бюджет туралы» 2012 жылғы 13 желтоқсандағы № 1/11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3587 болып тіркелген, 2013 жылғы 18 қаңтарда аудандық «Нұр Қорғалжын»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аудандық бюджет 1, 2, 3 қосымшаларға сәйкес, 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- 1 476 723,0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113 942,0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3 651,0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1 070,0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ресми трансферттердің түсімдері – 1 358 060,0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1 503 383,2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13 216,6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18 418,6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5202,0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-100,0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100,0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-39 776,8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39 776,8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 Әділет департаментінде мемлекеттік тіркелген күнінен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Н.Шалгинбаев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Ө.Балғабаев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Қорғалжын аудан әкімі                      Қ.Рыскелдінов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Қорғалжын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24 сәуірдегі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3/14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Қорғалжын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1/11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355"/>
        <w:gridCol w:w="541"/>
        <w:gridCol w:w="542"/>
        <w:gridCol w:w="9275"/>
        <w:gridCol w:w="2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1 476 723,0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113 942,0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77 918,0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17 774,0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5 954,0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2 232,0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1 762,0</w:t>
            </w:r>
          </w:p>
        </w:tc>
      </w:tr>
      <w:tr>
        <w:trPr>
          <w:trHeight w:val="8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8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1 316,0</w:t>
            </w:r>
          </w:p>
        </w:tc>
      </w:tr>
      <w:tr>
        <w:trPr>
          <w:trHeight w:val="7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2 220,0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</w:tr>
      <w:tr>
        <w:trPr>
          <w:trHeight w:val="4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1 358 060,0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1 358 060,0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1 358 060,0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244 155,0</w:t>
            </w:r>
          </w:p>
        </w:tc>
      </w:tr>
      <w:tr>
        <w:trPr>
          <w:trHeight w:val="4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1 113 905,0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1 503 383,2</w:t>
            </w:r>
          </w:p>
        </w:tc>
      </w:tr>
      <w:tr>
        <w:trPr>
          <w:trHeight w:val="4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159 618,6</w:t>
            </w:r>
          </w:p>
        </w:tc>
      </w:tr>
      <w:tr>
        <w:trPr>
          <w:trHeight w:val="4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144 165,6</w:t>
            </w:r>
          </w:p>
        </w:tc>
      </w:tr>
      <w:tr>
        <w:trPr>
          <w:trHeight w:val="4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14 622,1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14 022,1</w:t>
            </w:r>
          </w:p>
        </w:tc>
      </w:tr>
      <w:tr>
        <w:trPr>
          <w:trHeight w:val="4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61 015,7</w:t>
            </w:r>
          </w:p>
        </w:tc>
      </w:tr>
      <w:tr>
        <w:trPr>
          <w:trHeight w:val="4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60 631,7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</w:tr>
      <w:tr>
        <w:trPr>
          <w:trHeight w:val="48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68 527,8</w:t>
            </w:r>
          </w:p>
        </w:tc>
      </w:tr>
      <w:tr>
        <w:trPr>
          <w:trHeight w:val="7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63 294,1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5 233,7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</w:tr>
      <w:tr>
        <w:trPr>
          <w:trHeight w:val="4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15 289,0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15 289,0</w:t>
            </w:r>
          </w:p>
        </w:tc>
      </w:tr>
      <w:tr>
        <w:trPr>
          <w:trHeight w:val="7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15 058,0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3 385,0</w:t>
            </w:r>
          </w:p>
        </w:tc>
      </w:tr>
      <w:tr>
        <w:trPr>
          <w:trHeight w:val="4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2 976,0</w:t>
            </w:r>
          </w:p>
        </w:tc>
      </w:tr>
      <w:tr>
        <w:trPr>
          <w:trHeight w:val="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945 846,8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53 487,8</w:t>
            </w:r>
          </w:p>
        </w:tc>
      </w:tr>
      <w:tr>
        <w:trPr>
          <w:trHeight w:val="4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53 487,8</w:t>
            </w:r>
          </w:p>
        </w:tc>
      </w:tr>
      <w:tr>
        <w:trPr>
          <w:trHeight w:val="4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36 132,8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17 355,0</w:t>
            </w:r>
          </w:p>
        </w:tc>
      </w:tr>
      <w:tr>
        <w:trPr>
          <w:trHeight w:val="4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804 278,5</w:t>
            </w:r>
          </w:p>
        </w:tc>
      </w:tr>
      <w:tr>
        <w:trPr>
          <w:trHeight w:val="4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804 278,5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774 482,5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29 796,0</w:t>
            </w:r>
          </w:p>
        </w:tc>
      </w:tr>
      <w:tr>
        <w:trPr>
          <w:trHeight w:val="4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88 080,5</w:t>
            </w:r>
          </w:p>
        </w:tc>
      </w:tr>
      <w:tr>
        <w:trPr>
          <w:trHeight w:val="4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88 080,5</w:t>
            </w:r>
          </w:p>
        </w:tc>
      </w:tr>
      <w:tr>
        <w:trPr>
          <w:trHeight w:val="5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9 099,0</w:t>
            </w:r>
          </w:p>
        </w:tc>
      </w:tr>
      <w:tr>
        <w:trPr>
          <w:trHeight w:val="4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3 758,0</w:t>
            </w:r>
          </w:p>
        </w:tc>
      </w:tr>
      <w:tr>
        <w:trPr>
          <w:trHeight w:val="7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9 003,0</w:t>
            </w:r>
          </w:p>
        </w:tc>
      </w:tr>
      <w:tr>
        <w:trPr>
          <w:trHeight w:val="4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836,0</w:t>
            </w:r>
          </w:p>
        </w:tc>
      </w:tr>
      <w:tr>
        <w:trPr>
          <w:trHeight w:val="7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3 516,0</w:t>
            </w:r>
          </w:p>
        </w:tc>
      </w:tr>
      <w:tr>
        <w:trPr>
          <w:trHeight w:val="4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5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59 468,5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46 737,4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34 207,0</w:t>
            </w:r>
          </w:p>
        </w:tc>
      </w:tr>
      <w:tr>
        <w:trPr>
          <w:trHeight w:val="4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34 207,0</w:t>
            </w:r>
          </w:p>
        </w:tc>
      </w:tr>
      <w:tr>
        <w:trPr>
          <w:trHeight w:val="3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9 748,0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929,0</w:t>
            </w:r>
          </w:p>
        </w:tc>
      </w:tr>
      <w:tr>
        <w:trPr>
          <w:trHeight w:val="3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7 307,0</w:t>
            </w:r>
          </w:p>
        </w:tc>
      </w:tr>
      <w:tr>
        <w:trPr>
          <w:trHeight w:val="4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</w:p>
        </w:tc>
      </w:tr>
      <w:tr>
        <w:trPr>
          <w:trHeight w:val="4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6 138,0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7 654,0</w:t>
            </w:r>
          </w:p>
        </w:tc>
      </w:tr>
      <w:tr>
        <w:trPr>
          <w:trHeight w:val="7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</w:p>
        </w:tc>
      </w:tr>
      <w:tr>
        <w:trPr>
          <w:trHeight w:val="5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12 530,4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12 530,4</w:t>
            </w:r>
          </w:p>
        </w:tc>
      </w:tr>
      <w:tr>
        <w:trPr>
          <w:trHeight w:val="7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12 080,4</w:t>
            </w:r>
          </w:p>
        </w:tc>
      </w:tr>
      <w:tr>
        <w:trPr>
          <w:trHeight w:val="4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31 738,0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7 462,0</w:t>
            </w:r>
          </w:p>
        </w:tc>
      </w:tr>
      <w:tr>
        <w:trPr>
          <w:trHeight w:val="7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7 746,0</w:t>
            </w:r>
          </w:p>
        </w:tc>
      </w:tr>
      <w:tr>
        <w:trPr>
          <w:trHeight w:val="7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7 746,0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7 746,0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16 530,0</w:t>
            </w:r>
          </w:p>
        </w:tc>
      </w:tr>
      <w:tr>
        <w:trPr>
          <w:trHeight w:val="4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16 530,0</w:t>
            </w:r>
          </w:p>
        </w:tc>
      </w:tr>
      <w:tr>
        <w:trPr>
          <w:trHeight w:val="4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6 787,0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7 240,0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2 399,0</w:t>
            </w:r>
          </w:p>
        </w:tc>
      </w:tr>
      <w:tr>
        <w:trPr>
          <w:trHeight w:val="4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190 865,7</w:t>
            </w:r>
          </w:p>
        </w:tc>
      </w:tr>
      <w:tr>
        <w:trPr>
          <w:trHeight w:val="4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44 069,2</w:t>
            </w:r>
          </w:p>
        </w:tc>
      </w:tr>
      <w:tr>
        <w:trPr>
          <w:trHeight w:val="4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44 069,2</w:t>
            </w:r>
          </w:p>
        </w:tc>
      </w:tr>
      <w:tr>
        <w:trPr>
          <w:trHeight w:val="4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44 069,2</w:t>
            </w:r>
          </w:p>
        </w:tc>
      </w:tr>
      <w:tr>
        <w:trPr>
          <w:trHeight w:val="3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5 952,0</w:t>
            </w:r>
          </w:p>
        </w:tc>
      </w:tr>
      <w:tr>
        <w:trPr>
          <w:trHeight w:val="4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3 952,0</w:t>
            </w:r>
          </w:p>
        </w:tc>
      </w:tr>
      <w:tr>
        <w:trPr>
          <w:trHeight w:val="4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1 911,0</w:t>
            </w:r>
          </w:p>
        </w:tc>
      </w:tr>
      <w:tr>
        <w:trPr>
          <w:trHeight w:val="7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2 041,0</w:t>
            </w:r>
          </w:p>
        </w:tc>
      </w:tr>
      <w:tr>
        <w:trPr>
          <w:trHeight w:val="4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8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16 170,3</w:t>
            </w:r>
          </w:p>
        </w:tc>
      </w:tr>
      <w:tr>
        <w:trPr>
          <w:trHeight w:val="4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12 590,3</w:t>
            </w:r>
          </w:p>
        </w:tc>
      </w:tr>
      <w:tr>
        <w:trPr>
          <w:trHeight w:val="48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12 165,3</w:t>
            </w:r>
          </w:p>
        </w:tc>
      </w:tr>
      <w:tr>
        <w:trPr>
          <w:trHeight w:val="4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4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3 580,0</w:t>
            </w:r>
          </w:p>
        </w:tc>
      </w:tr>
      <w:tr>
        <w:trPr>
          <w:trHeight w:val="3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3 580,0</w:t>
            </w:r>
          </w:p>
        </w:tc>
      </w:tr>
      <w:tr>
        <w:trPr>
          <w:trHeight w:val="4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124 674,2</w:t>
            </w:r>
          </w:p>
        </w:tc>
      </w:tr>
      <w:tr>
        <w:trPr>
          <w:trHeight w:val="4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103 988,0</w:t>
            </w:r>
          </w:p>
        </w:tc>
      </w:tr>
      <w:tr>
        <w:trPr>
          <w:trHeight w:val="48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5 172,0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98 552,0</w:t>
            </w:r>
          </w:p>
        </w:tc>
      </w:tr>
      <w:tr>
        <w:trPr>
          <w:trHeight w:val="4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9 589,2</w:t>
            </w:r>
          </w:p>
        </w:tc>
      </w:tr>
      <w:tr>
        <w:trPr>
          <w:trHeight w:val="78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8 235,2</w:t>
            </w:r>
          </w:p>
        </w:tc>
      </w:tr>
      <w:tr>
        <w:trPr>
          <w:trHeight w:val="4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</w:p>
        </w:tc>
      </w:tr>
      <w:tr>
        <w:trPr>
          <w:trHeight w:val="4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4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11 097,0</w:t>
            </w:r>
          </w:p>
        </w:tc>
      </w:tr>
      <w:tr>
        <w:trPr>
          <w:trHeight w:val="5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11 038,0</w:t>
            </w:r>
          </w:p>
        </w:tc>
      </w:tr>
      <w:tr>
        <w:trPr>
          <w:trHeight w:val="1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7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48 868,0</w:t>
            </w:r>
          </w:p>
        </w:tc>
      </w:tr>
      <w:tr>
        <w:trPr>
          <w:trHeight w:val="3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23 720,0</w:t>
            </w:r>
          </w:p>
        </w:tc>
      </w:tr>
      <w:tr>
        <w:trPr>
          <w:trHeight w:val="4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7 133,0</w:t>
            </w:r>
          </w:p>
        </w:tc>
      </w:tr>
      <w:tr>
        <w:trPr>
          <w:trHeight w:val="4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7 133,0</w:t>
            </w:r>
          </w:p>
        </w:tc>
      </w:tr>
      <w:tr>
        <w:trPr>
          <w:trHeight w:val="4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11 184,0</w:t>
            </w:r>
          </w:p>
        </w:tc>
      </w:tr>
      <w:tr>
        <w:trPr>
          <w:trHeight w:val="4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11 184,0</w:t>
            </w:r>
          </w:p>
        </w:tc>
      </w:tr>
      <w:tr>
        <w:trPr>
          <w:trHeight w:val="4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5 403,0</w:t>
            </w:r>
          </w:p>
        </w:tc>
      </w:tr>
      <w:tr>
        <w:trPr>
          <w:trHeight w:val="4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5 264,0</w:t>
            </w:r>
          </w:p>
        </w:tc>
      </w:tr>
      <w:tr>
        <w:trPr>
          <w:trHeight w:val="4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3 866,0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3 866,0</w:t>
            </w:r>
          </w:p>
        </w:tc>
      </w:tr>
      <w:tr>
        <w:trPr>
          <w:trHeight w:val="4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3 866,0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21 282,0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21 282,0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21 282,0</w:t>
            </w:r>
          </w:p>
        </w:tc>
      </w:tr>
      <w:tr>
        <w:trPr>
          <w:trHeight w:val="4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21 211,2</w:t>
            </w:r>
          </w:p>
        </w:tc>
      </w:tr>
      <w:tr>
        <w:trPr>
          <w:trHeight w:val="4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21 211,2</w:t>
            </w:r>
          </w:p>
        </w:tc>
      </w:tr>
      <w:tr>
        <w:trPr>
          <w:trHeight w:val="4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6 697,2</w:t>
            </w:r>
          </w:p>
        </w:tc>
      </w:tr>
      <w:tr>
        <w:trPr>
          <w:trHeight w:val="4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6 607,2</w:t>
            </w:r>
          </w:p>
        </w:tc>
      </w:tr>
      <w:tr>
        <w:trPr>
          <w:trHeight w:val="4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4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14 514,0</w:t>
            </w:r>
          </w:p>
        </w:tc>
      </w:tr>
      <w:tr>
        <w:trPr>
          <w:trHeight w:val="48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5 514,0</w:t>
            </w:r>
          </w:p>
        </w:tc>
      </w:tr>
      <w:tr>
        <w:trPr>
          <w:trHeight w:val="5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30 704,6</w:t>
            </w:r>
          </w:p>
        </w:tc>
      </w:tr>
      <w:tr>
        <w:trPr>
          <w:trHeight w:val="4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30 704,6</w:t>
            </w:r>
          </w:p>
        </w:tc>
      </w:tr>
      <w:tr>
        <w:trPr>
          <w:trHeight w:val="7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30 704,6</w:t>
            </w:r>
          </w:p>
        </w:tc>
      </w:tr>
      <w:tr>
        <w:trPr>
          <w:trHeight w:val="4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30 704,6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22 053,3</w:t>
            </w:r>
          </w:p>
        </w:tc>
      </w:tr>
      <w:tr>
        <w:trPr>
          <w:trHeight w:val="48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5 983,3</w:t>
            </w:r>
          </w:p>
        </w:tc>
      </w:tr>
      <w:tr>
        <w:trPr>
          <w:trHeight w:val="4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5 983,3</w:t>
            </w:r>
          </w:p>
        </w:tc>
      </w:tr>
      <w:tr>
        <w:trPr>
          <w:trHeight w:val="4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5 543,3</w:t>
            </w:r>
          </w:p>
        </w:tc>
      </w:tr>
      <w:tr>
        <w:trPr>
          <w:trHeight w:val="4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4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16 070,0</w:t>
            </w:r>
          </w:p>
        </w:tc>
      </w:tr>
      <w:tr>
        <w:trPr>
          <w:trHeight w:val="8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13 697,0</w:t>
            </w:r>
          </w:p>
        </w:tc>
      </w:tr>
      <w:tr>
        <w:trPr>
          <w:trHeight w:val="7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6 026,0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142,0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7 529,0</w:t>
            </w:r>
          </w:p>
        </w:tc>
      </w:tr>
      <w:tr>
        <w:trPr>
          <w:trHeight w:val="4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2 373,0</w:t>
            </w:r>
          </w:p>
        </w:tc>
      </w:tr>
      <w:tr>
        <w:trPr>
          <w:trHeight w:val="4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8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4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2 341,6</w:t>
            </w:r>
          </w:p>
        </w:tc>
      </w:tr>
      <w:tr>
        <w:trPr>
          <w:trHeight w:val="3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2 341,6</w:t>
            </w:r>
          </w:p>
        </w:tc>
      </w:tr>
      <w:tr>
        <w:trPr>
          <w:trHeight w:val="4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2 341,6</w:t>
            </w:r>
          </w:p>
        </w:tc>
      </w:tr>
      <w:tr>
        <w:trPr>
          <w:trHeight w:val="3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2 341,6</w:t>
            </w:r>
          </w:p>
        </w:tc>
      </w:tr>
      <w:tr>
        <w:trPr>
          <w:trHeight w:val="4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13 216,6</w:t>
            </w:r>
          </w:p>
        </w:tc>
      </w:tr>
      <w:tr>
        <w:trPr>
          <w:trHeight w:val="4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18 418,6</w:t>
            </w:r>
          </w:p>
        </w:tc>
      </w:tr>
      <w:tr>
        <w:trPr>
          <w:trHeight w:val="7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18 418,6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18 418,6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18 418,6</w:t>
            </w:r>
          </w:p>
        </w:tc>
      </w:tr>
      <w:tr>
        <w:trPr>
          <w:trHeight w:val="4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18 418,6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5 202,0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5 202,0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 кредиттердi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5 202,0</w:t>
            </w:r>
          </w:p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-39 776,8</w:t>
            </w:r>
          </w:p>
        </w:tc>
      </w:tr>
      <w:tr>
        <w:trPr>
          <w:trHeight w:val="4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(процифитін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39 776,8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5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5 118,0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5 118,0</w:t>
            </w:r>
          </w:p>
        </w:tc>
      </w:tr>
      <w:tr>
        <w:trPr>
          <w:trHeight w:val="4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5 118,0</w:t>
            </w:r>
          </w:p>
        </w:tc>
      </w:tr>
      <w:tr>
        <w:trPr>
          <w:trHeight w:val="4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5 118,0</w:t>
            </w:r>
          </w:p>
        </w:tc>
      </w:tr>
      <w:tr>
        <w:trPr>
          <w:trHeight w:val="6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29315,8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Қорғалжын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24 сәуірдегі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3/14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Қорғалжын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1/11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  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бюджеттік даму бағдарламалардың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459"/>
        <w:gridCol w:w="538"/>
        <w:gridCol w:w="538"/>
        <w:gridCol w:w="9196"/>
        <w:gridCol w:w="245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4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4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4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4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46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52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Қорғалжын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24 сәуірдегі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3/14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Қорғалжын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1/11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қосымша           </w:t>
      </w:r>
    </w:p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ауылдық аймақтар әкімдерінің бюджет бағдарламаларының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599"/>
        <w:gridCol w:w="558"/>
        <w:gridCol w:w="7997"/>
        <w:gridCol w:w="1832"/>
        <w:gridCol w:w="22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85 057,8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10 126,0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68 527,8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9 761,0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68 527,8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9 761,0</w:t>
            </w:r>
          </w:p>
        </w:tc>
      </w:tr>
      <w:tr>
        <w:trPr>
          <w:trHeight w:val="15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63 294,1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7 937,0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5 233,7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1 824,0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16 530,0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16 530,0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6 787,0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7 240,0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2 399,0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7"/>
        <w:gridCol w:w="1943"/>
        <w:gridCol w:w="2064"/>
        <w:gridCol w:w="1683"/>
        <w:gridCol w:w="2065"/>
        <w:gridCol w:w="2099"/>
        <w:gridCol w:w="2099"/>
      </w:tblGrid>
      <w:tr>
        <w:trPr>
          <w:trHeight w:val="27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Арықты ауылдық округі Әкімінің аппараты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Қарашалғын ауылдық округі Әкімінің аппараты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Кенбидайық ауылдық округі Әкімінің аппараты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 ауылдық округі Әкімінің аппараты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Кызылсай ауылдық округі Әкімінің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ауылдық округі Әкімінің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Сабынды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8 999,0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8 162,0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7 270,5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7 767,0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10 529,3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23 364,0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8 840,0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8 340,0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7 808,0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6 957,5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7 405,0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10 166,3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11 061,0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7 029,0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8 340,0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7 808,0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6 957,5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7 405,0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10 166,3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11 061,0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7 029,0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6 690,3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7 808,0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6 957,5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7 405,0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8 406,3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11 061,0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7 029,0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1 649,7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1 760,0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12 303,0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1 811,0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12 303,0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1 811,0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4 940,0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1 501,0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4 860,0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2 399,0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Қорғалжын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24 сәуірдегі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3/14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Қорғалжын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1/11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қосымша           </w:t>
      </w:r>
    </w:p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білім беру мекемелерінің бюджет бағдарламаларының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559"/>
        <w:gridCol w:w="533"/>
        <w:gridCol w:w="9815"/>
        <w:gridCol w:w="2239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945846,8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36132,8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17355,0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774482,5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9099,0</w:t>
            </w:r>
          </w:p>
        </w:tc>
      </w:tr>
      <w:tr>
        <w:trPr>
          <w:trHeight w:val="6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3758,0</w:t>
            </w:r>
          </w:p>
        </w:tc>
      </w:tr>
      <w:tr>
        <w:trPr>
          <w:trHeight w:val="8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9003,0</w:t>
            </w:r>
          </w:p>
        </w:tc>
      </w:tr>
      <w:tr>
        <w:trPr>
          <w:trHeight w:val="4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29796,0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836,0</w:t>
            </w:r>
          </w:p>
        </w:tc>
      </w:tr>
      <w:tr>
        <w:trPr>
          <w:trHeight w:val="9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3516,0</w:t>
            </w:r>
          </w:p>
        </w:tc>
      </w:tr>
      <w:tr>
        <w:trPr>
          <w:trHeight w:val="7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