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101" w14:textId="7afe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2012 жылғы 20 желтоқсандағы № 11-80 "Зеренді ауданының 2013-2015 жылдарға арналған бюджеті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06 наурыздағы № 12-93 шешімі. Ақмола облысының Әділет департаментінде 2013 жылғы 20 наурызда № 3684 болып тіркелді. Қолданылу мерзімінің аяқталуына байланысты күші жойылды - (Ақмола облысы Зеренді аудандық мәслихатының 2014 жылғы 27 қаңтардағы № 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27.01.2014 № 25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2013-2015 жылдарға арналған бюджеті туралы» 2012 жылғы 20 желтоқсандағы № 11-80 (Нормативтік құқықтық актілерді мемлекеттік тіркеу тізілімінде № 3583 тіркелген, 2013 жылғы 18 қаңтарда "Зеренді"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2013-2015 жылдарға арналған бюджеті 1, 2 және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- 3 209 119,0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1 600 000,0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1 580 168,0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3 211 367,0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16 645,0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25 964,0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9 319,0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-18 893,0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18 893,0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- 25 964,0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- 9 319,0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- 2 248,0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С.Билялова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А.Төлегенов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12-93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"Зеренді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туралы”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16"/>
        <w:gridCol w:w="459"/>
        <w:gridCol w:w="9791"/>
        <w:gridCol w:w="247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3209119,0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934677,0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859941,0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59957,0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0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2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4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685"/>
        <w:gridCol w:w="24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3211367,0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288510,0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14585,0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70657,0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178642,0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24602,0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2354963,0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2332093,0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2009817,0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96566,0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96566,0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жүйесінің жұмыс істеуі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164710,0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129873,0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97481,0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72877,0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-18893,0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12-93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"Зеренді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туралы”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248 748,0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222 784,0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6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13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трансферттердің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119 564,0</w:t>
            </w:r>
          </w:p>
        </w:tc>
      </w:tr>
      <w:tr>
        <w:trPr>
          <w:trHeight w:val="1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46 685,0</w:t>
            </w:r>
          </w:p>
        </w:tc>
      </w:tr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4 302,0</w:t>
            </w:r>
          </w:p>
        </w:tc>
      </w:tr>
      <w:tr>
        <w:trPr>
          <w:trHeight w:val="7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12 692,0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үш деңгейлік жүйесі бойынша біліктілікті арттырудан өткен мұғалімдерге еңбекақыны арттыруға берілетін нысаналы ағымдағы трансферттердің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 берілетін бюджеттік несиелердің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1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2010, 2011 және 2012 жылдарға берілген бюджеттік несиелердің негізгі қарызын өтеу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несиелер бойынша берілетін сыйақының сомасын бөлу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12-93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"Зеренді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туралы”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 ауыл (село), ауылдық (селолық)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4"/>
        <w:gridCol w:w="534"/>
        <w:gridCol w:w="9623"/>
        <w:gridCol w:w="2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 2013 жыл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Ғабдулинның ауылдық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