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d05e" w14:textId="e9dd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2012 жылғы 20 желтоқсандағы № 5С-12-1 "2013-2015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2013 жылғы 30 қазандағы № 5ВС-22-1 шешімі. Ақмола облысының Әділет департаментінде 2013 жылғы 13 қарашада № 3878 болып тіркелді. Қолданылу мерзімінің аяқталуына байланысты күші жойылды - (Ақмола облысы Жақсы аудандық мәслихатының 2014 жылғы 16 мамырдағы № 91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аудандық мәслихатының 16.05.2014 № 91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«2013-2015 жылдарға арналған Жақсы ауданының бюджеті туралы» 2012 жылғы 20 желтоқсандағы № 5С-12-1 (Нормативтік құқықтық актілерді мемлекеттік тіркеу тізілімінде № 3586 болып тіркелген, 2013 жылдың 11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1, 2 және 3 қосымшаларына сәйкес оның ішінде 2013 жылға арналған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2223490,6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344657,3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9354,8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1868850,5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2243761,7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таза несиелендіру – 7698,8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12416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4717,2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7240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-35209,9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35209,9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Қ.Сүйіндіков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30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5ВС-22-1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Жақсы ауданының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13"/>
        <w:gridCol w:w="522"/>
        <w:gridCol w:w="8986"/>
        <w:gridCol w:w="310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2223490,6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344657,3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142274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181191,1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146916,1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басқа салықтардың түсуі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9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1458,2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1458,2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9354,8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табысы бөлігінің түсімі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15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1868850,5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1868850,5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913"/>
        <w:gridCol w:w="913"/>
        <w:gridCol w:w="8322"/>
        <w:gridCol w:w="284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2243761,7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194857,2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49116,9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48719,7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397,2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113583,8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113283,8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18928,5</w:t>
            </w:r>
          </w:p>
        </w:tc>
      </w:tr>
      <w:tr>
        <w:trPr>
          <w:trHeight w:val="9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18453,5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4454,9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1339422,7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1337636,6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6535,6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1152387,7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25354,6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11250,5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мекемелеріндегі мемлекеттік білім берудің тапсырысын іске асыру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43984,2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1786,1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1786,1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85208,7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85208,7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17669,5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26377,6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635,1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7608,6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471,8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5781,1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352437,5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ауылдық елді мекендерді дамыту шеңберінде объектілерді жөндеу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277260,8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22237,6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13918,7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241104,5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20567,8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9046,8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54608,9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30494,4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4461,6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3038,9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91462,4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68513,1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4857,4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33260,7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11092,8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6448,8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11736,5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6598,5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69131,3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10314,3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10314,3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5480,9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2538,1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18348,8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18348,8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10896,8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50496,5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8155,8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42340,7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42340,7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4717,2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4717,2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4717,2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пайдаланбаған бюджеттік несиелерді қайтару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890,2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капиталдың құруы және жоғарылауы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-35209,9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35209,9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5ВС-22-1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кент, ауыл, ауылдық округтерінің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752"/>
        <w:gridCol w:w="900"/>
        <w:gridCol w:w="753"/>
        <w:gridCol w:w="7703"/>
        <w:gridCol w:w="288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158 400,4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25 808,8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12 055,4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190,4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8 809,7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6 515,7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8 237,7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6 331,7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Жаңа Қийма ауылдық округі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16 114,5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11 747,1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388,4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11 970,1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8 943,7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9 057,7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7 138,7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6 735,6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9 422,7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2 021,7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Қызылсай ауылдық округі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8 769,5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1 349,5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8 917,8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7 154,8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ауылы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7 235,8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5 652,8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10 088,1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8 369,1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269,2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374,8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 ауылдық округі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8 296,2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6 733,2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8 184,3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7 120,3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8 873,9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6 341,7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1 519,2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