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bd4f" w14:textId="298b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2 қазандағы № 5ВС-21-1 шешімі. Ақмола облысының Әділет департаментінде 2013 жылғы 10 қазанда № 3834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актілерді мемлекеттік тіркеу тізілімінде № 3586 болып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қосымшаларына сәйкес,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2223490,6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336846,1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1868850,5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2243761,7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7698,8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4717,2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7240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-35209,9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35209,9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Жақсы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5ВС-21-1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98"/>
        <w:gridCol w:w="681"/>
        <w:gridCol w:w="9078"/>
        <w:gridCol w:w="26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2223490,6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336846,1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159559,1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125203,1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5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7"/>
        <w:gridCol w:w="687"/>
        <w:gridCol w:w="9000"/>
        <w:gridCol w:w="26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2243761,7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194492,5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48211,7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114114,6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113814,6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1339072,7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1337636,6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1153328,0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348964,1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277260,8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241104,5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19883,2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51820,1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91192,8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68274,7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11061,6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69176,5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50517,7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пайдаланбаған бюджеттік несиелерді қайтару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капиталдың құруы және жоғарылауы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7"/>
        <w:gridCol w:w="2533"/>
      </w:tblGrid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373 100,0</w:t>
            </w:r>
          </w:p>
        </w:tc>
      </w:tr>
      <w:tr>
        <w:trPr>
          <w:trHeight w:val="30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131 524,0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30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экономика және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1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6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16 909</w:t>
            </w:r>
          </w:p>
        </w:tc>
      </w:tr>
      <w:tr>
        <w:trPr>
          <w:trHeight w:val="8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</w:p>
        </w:tc>
      </w:tr>
      <w:tr>
        <w:trPr>
          <w:trHeight w:val="3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бiлiм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</w:t>
            </w:r>
          </w:p>
        </w:tc>
      </w:tr>
      <w:tr>
        <w:trPr>
          <w:trHeight w:val="5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31 184</w:t>
            </w:r>
          </w:p>
        </w:tc>
      </w:tr>
      <w:tr>
        <w:trPr>
          <w:trHeight w:val="90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90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9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9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қосымшаақы мөлшерін ұлғайтуға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66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34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ауылшаруашылық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өсуіне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</w:t>
            </w:r>
          </w:p>
        </w:tc>
      </w:tr>
      <w:tr>
        <w:trPr>
          <w:trHeight w:val="30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229 160</w:t>
            </w:r>
          </w:p>
        </w:tc>
      </w:tr>
      <w:tr>
        <w:trPr>
          <w:trHeight w:val="24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33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жүйесінің дамытуына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27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28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экономика және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660" w:hRule="atLeast"/>
        </w:trPr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ауыл, ауылдық округтерінің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864"/>
        <w:gridCol w:w="842"/>
        <w:gridCol w:w="8091"/>
        <w:gridCol w:w="262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158 267,8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25 106,8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11 970,1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1 951,7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8 706,1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6 362,6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5 964,8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10 008,9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6 341,7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