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0afa1" w14:textId="a40af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Жарқайың ауданының Державин қаласы және ауылдық елді мекендеріндегі жер учаскелері үшін төлемақының базалық ставкаларына түзету коэффициенттерін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Жарқайың аудандық мәслихатының 2013 жылғы 4 қарашадағы № 5С-27/4 шешімі. Ақмола облысының Әділет департаментінде 2013 жылғы 6 желтоқсанда № 3903 болып тіркелді. Күші жойылды - Ақмола облысы Жарқайың аудандық мәслихатының 2022 жылғы 2 наурыздағы № 7С-26/3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Жарқайың аудандық мәслихатының 02.03.2022 </w:t>
      </w:r>
      <w:r>
        <w:rPr>
          <w:rFonts w:ascii="Times New Roman"/>
          <w:b w:val="false"/>
          <w:i w:val="false"/>
          <w:color w:val="ff0000"/>
          <w:sz w:val="28"/>
        </w:rPr>
        <w:t>№ 7С-26/3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 жылғы 20 маусымдағы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Жарқайың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Жарқайың ауданының Державин қаласы және ауылдық елді мекендеріндегі жер учаскелері үшін төлемақының базалық ставкаларына түзету коэффициенттері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В.Камышанский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Ұ.Ахметова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Жарқайың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А.Үйсімбаев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4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5С-27/4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Жарқайың ауданының Державин қаласы жер учаскелері үшін төлемақының базалық ставкаларына түзету коэффициенттері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Аймақтар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учаскелері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үшін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төлемақының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базалық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ставкаларына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түзету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коэффициенттері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IX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4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5С-27/4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Жарқайың ауданының ауылдық елді мекендеріндегі жер учаскелері үшін төлемақының базалық ставкаларына түзету коэффициенттері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2-қосымша жаңа редакцияда - Ақмола облысы Жарқайың аудандық мәслихатының 27.10.2014 </w:t>
      </w:r>
      <w:r>
        <w:rPr>
          <w:rFonts w:ascii="Times New Roman"/>
          <w:b w:val="false"/>
          <w:i w:val="false"/>
          <w:color w:val="ff0000"/>
          <w:sz w:val="28"/>
        </w:rPr>
        <w:t>№ 5С-37/7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Аймақтар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учаскелері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үшін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төлемақының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базалық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ставкаларына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түзету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коэффициенттері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Аймаққа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енетін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мекендердің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01-275-004 Гастелло ауылы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01-275-010 Пригородное ауылы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01-275-001 Уәлихан ауылы (Уәлихан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01-275-016 Львовское ауылы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01-275-028 Пятигорское ауылы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01-275-046 Тасты-Талды ауылы (Жаңадала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01-275-033 Тассуат ауылы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 бойынша орташа мағына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01-275-024 Отрадное ауылы (Отрадный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01-275-007 Далабай ауылы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01-275-020 Костычево ауылы (Костычево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01-275-002 Достық ауылы (Уәлихан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01-275-055 Бірсуат ауылы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01-275-048 Зерноград ауылы (Жаңадала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01-275-030 Тасөткел ауылы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01-275-046 Жаңадала ауылы (Жаңадала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01-275-050 Нахимов ауылы (Нахимов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01-275-026 Кен ауылы (Отрадный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 бойынша орташа мағына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01-275-012 Донское ауылы (Костычево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01-275-053 Құмсуат ауылы (Құмсуат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01-275-041 Баранкөл ауылы (Нахимов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01-275-018 Үшқарасу ауылы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01-275-060 Шойындыкөл ауылы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 бойынша орташа мағына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01-275-014 Пригородный ауылы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01-275-022 (Костычевоауылдық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01-275-005 Гастелло ауылы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01-275-025 (Отрадный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01-275-062 Пригородный ауылы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01-275-031 Тасөткел ауылы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01-275-008 Далабай ауылы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01-275-058 Шойындыкөл ауылы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01-275-044 Шойындыкөл ауылы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01-275-056 Бірсуат ауылы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