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754f" w14:textId="292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жерлерін аймақтарға бөлу схемасын және жер салығының базалық ставкаларын жоғарылату (төмендету) пайыздарын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2013 жылғы 09 қаңтардағы № С-12/6 шешімі. Ақмола облысының Әділет департаментінде 2013 жылғы 06 ақпанда № 3644 болып тіркелді. Күші жойылды - Ақмола облысы Еңбекшілдер аудандық мәслихатының 2016 жылғы 18 ақпандағы № С-48/11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аудандық мәслихатының 18.02.2016 </w:t>
      </w:r>
      <w:r>
        <w:rPr>
          <w:rFonts w:ascii="Times New Roman"/>
          <w:b w:val="false"/>
          <w:i w:val="false"/>
          <w:color w:val="ff0000"/>
          <w:sz w:val="28"/>
        </w:rPr>
        <w:t>№ С-48/11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ауданының жерлерін аймақтарға бөлу схемасы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Автотұраққа (паркингке), автомобильге май құю станцияларына бөлінген (бөліп шығарылған) жерлерді қоспағанда, жер салығының базалық ставкаларын жоғарылату (төмендету) пайыздары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Еңбекшілдер аудандық мәслихатының "Жерлерге салынатын салықтың базалық ставкаларын өзгерту туралы" 2002 жылғы 26 желтоқсандағы № С–34/5 (нормативтік құқықтық актілерді мемлекеттік тіркеудің Тізілімінде № 1544 тіркелген, 2003 жылғы 22 ақпанда аудандық "Жаңа дәуір" - "Сельская новь"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қаңтар 2013 ж. № С-12/6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ауданының жерлерін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С-12/6 шешімге 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 базалық ставкаларының жоғарылату (төмендету) пайыздары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9790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ставкаларының жоғарылату (+), төмендету (-)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