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91e4" w14:textId="54e9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2013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2013 жылғы 9 қаңтардағы № С-12/2 шешімі. Ақмола облысының Әділет департаментінде 2013 жылғы 22 қаңтарда № 3625 болып тіркелді. Қолданылу мерзімінің аяқталуына байланысты күші жойылды - (Ақмола облысы Еңбекшілдер аудандық мәслихатының 2014 жылғы 4 қарашадағы № 226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04.11.2014 № 226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18 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тармақтарына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ауданындағы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2013 жылға келесі әлеуметтік қолдау шаралары: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 беру түрінде;</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«Еңбекшілдер ауданындағы ауылдық елді мекендерге жұмыс істеу және тұру үшін келген денсаулық сақтау, білім беру, әлеуметтік қамсыздандыру, мәдениет және спорт мамандарына 2012 жылға әлеуметтік қолдау шараларын ұсыну туралы» 2012 жылғы 9 ақпандағы </w:t>
      </w:r>
      <w:r>
        <w:rPr>
          <w:rFonts w:ascii="Times New Roman"/>
          <w:b w:val="false"/>
          <w:i w:val="false"/>
          <w:color w:val="000000"/>
          <w:sz w:val="28"/>
        </w:rPr>
        <w:t>№ С-2/3</w:t>
      </w:r>
      <w:r>
        <w:rPr>
          <w:rFonts w:ascii="Times New Roman"/>
          <w:b w:val="false"/>
          <w:i w:val="false"/>
          <w:color w:val="000000"/>
          <w:sz w:val="28"/>
        </w:rPr>
        <w:t xml:space="preserve"> (нормативтік құқықтық актілерді мемлекеттік тіркеудің Тізілімінде № 1-10-155 тіркелген, 2012 жылғы 9 наурызда «Жаңа дәуір» және 10 наурызда «Сельская Новь» газеттерінде жарияланған);</w:t>
      </w:r>
      <w:r>
        <w:br/>
      </w:r>
      <w:r>
        <w:rPr>
          <w:rFonts w:ascii="Times New Roman"/>
          <w:b w:val="false"/>
          <w:i w:val="false"/>
          <w:color w:val="000000"/>
          <w:sz w:val="28"/>
        </w:rPr>
        <w:t>
</w:t>
      </w:r>
      <w:r>
        <w:rPr>
          <w:rFonts w:ascii="Times New Roman"/>
          <w:b w:val="false"/>
          <w:i w:val="false"/>
          <w:color w:val="000000"/>
          <w:sz w:val="28"/>
        </w:rPr>
        <w:t>
      Еңбекшілдер аудандық мәслихатының 2012 жылғы 9 ақпандағы № С-2/3 «Еңбекшілдер ауданындағы ауылдық елді мекендерге жұмыс істеу және тұру үшін келген денсаулық сақтау, білім беру, әлеуметтік қамсыздандыру, мәдениет және спорт мамандарына 2012 жылға әлеуметтік қолдау шараларын ұсыну туралы» 2012 жылғы 25 шілдедегі </w:t>
      </w:r>
      <w:r>
        <w:rPr>
          <w:rFonts w:ascii="Times New Roman"/>
          <w:b w:val="false"/>
          <w:i w:val="false"/>
          <w:color w:val="000000"/>
          <w:sz w:val="28"/>
        </w:rPr>
        <w:t>№ С-7/4</w:t>
      </w:r>
      <w:r>
        <w:rPr>
          <w:rFonts w:ascii="Times New Roman"/>
          <w:b w:val="false"/>
          <w:i w:val="false"/>
          <w:color w:val="000000"/>
          <w:sz w:val="28"/>
        </w:rPr>
        <w:t xml:space="preserve"> (нормативтік құқықтық актілерді мемлекеттік тіркеудің Тізілімінде № 1-10-169 тіркелген, 2012 жылғы 31 тамызда «Жаңа дәуір» және 1 қыркүйекте «Сельская Новь» газеттерінде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А.Амрин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