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dd65" w14:textId="64a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29 тамыздағы № А-9/443 қаулысы. Ақмола облысының Әділет департаментінде 2013 жылғы 9 қазанда № 3831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Ұсынылған Ерейментау ауданында мектепке дейінгі тәрбие мен оқытуға мемлекеттік білім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С.Қ.Көшкінбаевқа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оқыту мен тәрбие беру мемлекеттік білім беру тапсырысы, жан басына шаққандағы қаржыландыру және ата-аналардың төлем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Ақмола облысы Ерейментау ауданы әкімдігінің 13.09.2016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а-9/388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350"/>
        <w:gridCol w:w="1531"/>
        <w:gridCol w:w="1531"/>
        <w:gridCol w:w="2593"/>
        <w:gridCol w:w="2593"/>
        <w:gridCol w:w="2240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452"/>
        <w:gridCol w:w="2452"/>
        <w:gridCol w:w="2117"/>
        <w:gridCol w:w="1949"/>
        <w:gridCol w:w="1612"/>
        <w:gridCol w:w="1281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