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920b" w14:textId="2c8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жоғарылату (төмендету) пайыздары және салық салу мақсаттары үшін жерлерді аймақтарға бөлу сызбанұсқасын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27 наурыздағы № 5С-13/4-13 шешімі. Ақмола облысының Әділет департаментінде 2013 жылғы 8 мамырда № 3721 болып тіркелді. Күші жойылды - Ақмола облысы Ерейментау аудандық мәслихатының 2014 жылғы 7 наурыздағы № 5С-23/6-14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07.03.2014 </w:t>
      </w:r>
      <w:r>
        <w:rPr>
          <w:rFonts w:ascii="Times New Roman"/>
          <w:b w:val="false"/>
          <w:i w:val="false"/>
          <w:color w:val="ff0000"/>
          <w:sz w:val="28"/>
        </w:rPr>
        <w:t>№ 5С-23/6-14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 (Салық Кодексі)"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салу мақсаттары үшін Ерейментау қаласы бойынша аймақтарға бөлу сызбанұсқасы және аймақтар шекарасының сипаттамасы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 салығының базалық ставкаларын жоғарылату (төмендету) пайыздары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жер салығының базалық ставкаларын жоғарылату (төмендету) пайыздары автотұрақтарға (паркингтер) және жанар-жағар май құю станцияларына бөлінген жер учаскелеріне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Ерейментау аудандық мәслихатының "Ерейментау қаласының жерін аймақтандыру сызбанұсқасын және жер учаскелерінің салық салу мақсатына арналған кадастрлық (бағалау) құнының базалық ставкасына түзету коэффициенттерін бекіту туралы" 2005 жылғы 29 наурыздағы № С-16/12 (Нормативтік құқықтық актілерді мемлекеттік тіркеу тізілімінде 2005 жылғы 7 сәуірдегі № 1-9-5 болып тіркелген, 2005 жылғы 7 мамырында "Ереймен" аудандық газетінде, 2005 жылғы 7 мамырдағы "Ерейментау" аудандық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Н.Парфенова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Т.Ахметуллин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5С-13/4-13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864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5С-13/4-13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салу мақсаты үшін Ерейментау қаласы аумағының аймақ шекараларының мінездемесі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2070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 аймақтар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шекаралары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орталық бөлігінде орналасқан. Солтүстіктен Кенесары Қасымов көшесімен, шығыстан Аманжол Әлжанов көшесімен, батыстан Мира көшесімен, ал оңтүстікте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оңтүстік-батыс бөлігінде орналасқан. Солтүстіктен Кенесары Қасымов көшесімен, шығыстан Мира көшесімен, батыста Ерейментау қаласының шекарасына дейін, ал оңтүстікте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орталық шығысында орналасқан. Солтүстіктен Кенесары Қасымов көшесімен, шығыстан Зеленый хутор көшесімен, батыстан Аманжол Әлжанов көшесімен, ал оңтүстікте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оңтүстік-шығыс бөлігінде орналасқан. Солтүстіктен темір жолдармен, батыстан Зеленый хутор көшесімен, оңтүстікте Ерейментау қаласының шекарасына дейін, ал шығыста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солтүстік бөлігінде орналасқан. Оңтүстіктен темір жолдармен, батыстан II өндірістік аймақпен, шығыстан III өндірістік аймақпен, ал солтүстікте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орталық бөлігінде орналасқан. Батыстан, солтүстіктен және шығыстан III өндірістік аймақпен, ал оңтүстіктен темір жолдармен шектескен</w:t>
            </w:r>
          </w:p>
        </w:tc>
      </w:tr>
      <w:tr>
        <w:trPr>
          <w:trHeight w:val="45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VII-т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аймағы Ерейментау қаласының шығыс бөлігінде орналасқан. Оңтүстіктен темір жолдармен, батыста, солтүстікте және шығыста III және IV өндірістік аймақтармен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I-ө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созылыңқы пішін үйлесімімен Ерейментау қаласының орталық бөлігінде орналасқан. Солтүстікте темір жолдармен, оңтүстікте Кенесары Қасымов көшесімен, шығыста Ерейментау қаласының шекарасына дейін, батыста IV тұрғын үй аймағымен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II-ө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Ерейментау қаласының солтүстік-батыс бөлігінде орналасқан. Шығыста V тұрғын үй аймағымен, оңтүстікте темір жолдармен, солтүстік және батыста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III-ө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Ерейментау қаласының солтүстік бөлігінде орналасқан. Оңтүстікте VI тұрғын үй аймағымен, батыста V тұрғын үй аймағымен, шығыста VII тұрғын үй аймағымен, солтүстікте Ерейментау қаласының шекарасына дейін шектескен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IV-ө</w:t>
            </w:r>
          </w:p>
        </w:tc>
        <w:tc>
          <w:tcPr>
            <w:tcW w:w="1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Ерейментау қаласының солтүстік-шығыс бөлігінде орналасқан. VII тұрғын үй аймағымен, оңтүстікте, шығыста, солтүстікте Ерейментау қаласының шекарасына дейін шектескен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5С-13/4-13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салығы базалық мөлшерлемесінің арттыру (төмендету) пайыздары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9"/>
        <w:gridCol w:w="8841"/>
      </w:tblGrid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нөмірлері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базалық мөлшерлемесінің арттыру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VII-т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I-ө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II-ө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III-ө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IV-ө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