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e0a6" w14:textId="8a1e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2012 жылғы 21 желтоқсандағы № 5С-12-2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2013 жылғы 4 қазандағы № 5С-23-1 шешімі. Ақмола облысының Әділет департаментінде 2013 жылғы 22 қазанда № 3846 болып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«2013-2015 жылдарға арналған аудандық бюджет туралы» 2012 жылғы 21 желтоқсандағы № 5С-12-2 (Нормативтік құқықтық актілерді мемлекеттік тіркеу тізілімінде № 3578 тіркелген, 2013 жылғы 11 қаңтарда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түсімдер – 2221231,4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338472,0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14759,4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8686,0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1859314,0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2280623,8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11021,9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15373,9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4352,0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болатын операциялар бойынша сальдо – 28500,0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-98914,3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98914,3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700"/>
        <w:gridCol w:w="721"/>
        <w:gridCol w:w="9449"/>
        <w:gridCol w:w="2438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2221231,4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338472,0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146620,0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121211,0</w:t>
            </w:r>
          </w:p>
        </w:tc>
      </w:tr>
      <w:tr>
        <w:trPr>
          <w:trHeight w:val="2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5190,0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27660,0</w:t>
            </w:r>
          </w:p>
        </w:tc>
      </w:tr>
      <w:tr>
        <w:trPr>
          <w:trHeight w:val="2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</w:p>
        </w:tc>
      </w:tr>
      <w:tr>
        <w:trPr>
          <w:trHeight w:val="28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4287,0</w:t>
            </w:r>
          </w:p>
        </w:tc>
      </w:tr>
      <w:tr>
        <w:trPr>
          <w:trHeight w:val="2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5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14759,4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1747,4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51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8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4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39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8686,0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722"/>
        <w:gridCol w:w="722"/>
        <w:gridCol w:w="9335"/>
        <w:gridCol w:w="2391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2280623,8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212404,7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49887,2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49638,2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126962,8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111467,8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21682,7</w:t>
            </w:r>
          </w:p>
        </w:tc>
      </w:tr>
      <w:tr>
        <w:trPr>
          <w:trHeight w:val="8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19295,7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8376,9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1418537,7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1268815,7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12865,2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1006633,0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13535,0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62349,0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65815,0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77601,5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67747,7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51657,7</w:t>
            </w:r>
          </w:p>
        </w:tc>
      </w:tr>
      <w:tr>
        <w:trPr>
          <w:trHeight w:val="6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17472,7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19289,0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4525,0</w:t>
            </w:r>
          </w:p>
        </w:tc>
      </w:tr>
      <w:tr>
        <w:trPr>
          <w:trHeight w:val="8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263834,3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22703,8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8518,8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8922,8</w:t>
            </w:r>
          </w:p>
        </w:tc>
      </w:tr>
      <w:tr>
        <w:trPr>
          <w:trHeight w:val="5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47698,5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2246,4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3594,6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26532,9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11976,6</w:t>
            </w:r>
          </w:p>
        </w:tc>
      </w:tr>
      <w:tr>
        <w:trPr>
          <w:trHeight w:val="4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ауылдық елді мекендерді дамыту шеңберінде объектілерді жөндеу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191658,0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103140,9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76639,0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11666,4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5998,4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14835,5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5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87801,0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4062,0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10155,6</w:t>
            </w:r>
          </w:p>
        </w:tc>
      </w:tr>
      <w:tr>
        <w:trPr>
          <w:trHeight w:val="5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7951,6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12062,5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61520,9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5995,9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1954,3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728,9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27193,8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7391,0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19802,8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4622,8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19821,0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40832,4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1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7749,0</w:t>
            </w:r>
          </w:p>
        </w:tc>
      </w:tr>
      <w:tr>
        <w:trPr>
          <w:trHeight w:val="5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жолдарды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5855,4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30252,4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29625,3</w:t>
            </w:r>
          </w:p>
        </w:tc>
      </w:tr>
      <w:tr>
        <w:trPr>
          <w:trHeight w:val="37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627,1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11021,9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6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асыруға берілетін бюджеттік кредиттер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15373,9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</w:tc>
      </w:tr>
      <w:tr>
        <w:trPr>
          <w:trHeight w:val="3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4352,0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5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28500,0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-98914,3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98914,3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бюджеттің нысаналы трансферттері мен бюджеттік несиелері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2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390584,0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ағымдағы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187203,0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24083,0</w:t>
            </w:r>
          </w:p>
        </w:tc>
      </w:tr>
      <w:tr>
        <w:trPr>
          <w:trHeight w:val="54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округтерді жайластыру мәселелерін шешуге берілетін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20228,0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орындаушы органдардың штаттық өсімдігін ұлғайтуға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жүзеге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4061,0</w:t>
            </w:r>
          </w:p>
        </w:tc>
      </w:tr>
      <w:tr>
        <w:trPr>
          <w:trHeight w:val="3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56320,0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 мемлекеттік мекемелерінде физика, химия, биология кабинеттерін жабдықтау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Үйінде оқытылатын, мүгедек-балаларды құралдармен, бағдарламалық қамсыздандыруға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6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11849,0</w:t>
            </w:r>
          </w:p>
        </w:tc>
      </w:tr>
      <w:tr>
        <w:trPr>
          <w:trHeight w:val="5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ұстаздарына және мектепке дейінгі білім беру ұйымдарының тәрбиешілеріне білікті жұмысы үшін қосымша төлем мөлшерін арттыруға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жүйесі бойынша біліктілігін жетілдірген мұғалімдерге төлемін арттыруға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орындаушы органдардың штаттық өсімдігін ұлғайтуға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40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51796,0</w:t>
            </w:r>
          </w:p>
        </w:tc>
      </w:tr>
      <w:tr>
        <w:trPr>
          <w:trHeight w:val="34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188008,0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станциясындағы су құбыры желілерін қайта құру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48696,0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ауылындағы су құбыры және су бұру желілерін қайта құру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139312,0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  <w:tr>
        <w:trPr>
          <w:trHeight w:val="5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 сала қызметкерлерін әлеуметтік қолдау көрсету шараларын жүзеге асыру үшін бюджеттік несиелер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15373,0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6"/>
        <w:gridCol w:w="2344"/>
      </w:tblGrid>
      <w:tr>
        <w:trPr>
          <w:trHeight w:val="22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8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171222,0</w:t>
            </w:r>
          </w:p>
        </w:tc>
      </w:tr>
      <w:tr>
        <w:trPr>
          <w:trHeight w:val="30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2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әлеуметтік көмек көрсетуге коммуналдық қызмет шығындарына және байланыс телефон қызметіне абоненттік төлем шығындары үшін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ауданының аз қамтылған отбасыларынан және Астрахан ауданының ауылдық жерлерден көп балалы отбасыларынан шыққан студенттеріне колледжде оқуын төлеуіне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33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Автоматтық өрт сөндіру сигнализациясын орнатуына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 үшін құрастырмалы-модульдік қазандықтарды сатып алу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55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61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жүзеге асыру шеңберінде тұрғын үй коммуналдық шаруашылық инфрақұрылымының даму есебінен жұмыспен қамтуды қамтамасыздандыруға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149722,0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  <w:tr>
        <w:trPr>
          <w:trHeight w:val="375" w:hRule="atLeast"/>
        </w:trPr>
        <w:tc>
          <w:tcPr>
            <w:tcW w:w="1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Оксановка ауылында 80 балаға арналған орта мектеп құрылысы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149722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5С-23-1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5С-12-2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ауылдық округтердің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751"/>
        <w:gridCol w:w="9077"/>
        <w:gridCol w:w="2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ББӘ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187890,6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43224,9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13853,9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1297,2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6187,8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Бесбидайық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12275,5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8132,5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12467,3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3023,9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1618,8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Каменка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9031,4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7567,4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11581,0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7781,0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1173,0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8728,9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Первомайка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13970,2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1503,2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9555,7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7690,7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ауылдық округі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7546,0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6593,0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