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89dbb" w14:textId="6689d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2012 жылғы 21 желтоқсандағы № 5С-12-2 
"2013-2015 жылдарға арналған аудандық бюджет туралы" шешіміне өзгерістер 
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2013 жылғы 10 қыркүйектегі № 5С-22-1 шешімі. Ақмола облысының Әділет департаментінде 2013 жылғы 18 қыркүйекте № 3807 болып тіркелді. Қолданылу мерзімінің аяқталуына байланысты күші жойылды - (Ақмола облысы Астрахан аудандық мәслихатының 2014 жылғы 5 қарашадағы № 116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Астрахан аудандық мәслихатының 05.11.2014 № 116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Астрахан аудандық мәслихатының «2013-2015 жылдарға арналған аудандық бюджет туралы» 2012 жылғы 21 желтоқсандағы № 5С-12-2 (Нормативтік құқықтық актілерді мемлекеттік тіркеу тізілімінде № 3578 тіркелген, 2013 жылғы 11 қаңтарда аудандық «Маяк»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 Әділет департаментінде мемлекеттік тіркелген күннен бастап күшіне енеді және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сессия төрағасы               Н.Сембаев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В.Собеский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 әкімі                   Т.Ерсейітов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10 қыркүйектегі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5С-22-1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5С-12-2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"/>
        <w:gridCol w:w="592"/>
        <w:gridCol w:w="571"/>
        <w:gridCol w:w="10007"/>
        <w:gridCol w:w="2138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8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2219671,4</w:t>
            </w:r>
          </w:p>
        </w:tc>
      </w:tr>
      <w:tr>
        <w:trPr>
          <w:trHeight w:val="39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338472,0</w:t>
            </w:r>
          </w:p>
        </w:tc>
      </w:tr>
      <w:tr>
        <w:trPr>
          <w:trHeight w:val="30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15800,0</w:t>
            </w:r>
          </w:p>
        </w:tc>
      </w:tr>
      <w:tr>
        <w:trPr>
          <w:trHeight w:val="30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15800,0</w:t>
            </w:r>
          </w:p>
        </w:tc>
      </w:tr>
      <w:tr>
        <w:trPr>
          <w:trHeight w:val="25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146620,0</w:t>
            </w:r>
          </w:p>
        </w:tc>
      </w:tr>
      <w:tr>
        <w:trPr>
          <w:trHeight w:val="25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146620,0</w:t>
            </w:r>
          </w:p>
        </w:tc>
      </w:tr>
      <w:tr>
        <w:trPr>
          <w:trHeight w:val="24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161636,0</w:t>
            </w:r>
          </w:p>
        </w:tc>
      </w:tr>
      <w:tr>
        <w:trPr>
          <w:trHeight w:val="27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121211,0</w:t>
            </w:r>
          </w:p>
        </w:tc>
      </w:tr>
      <w:tr>
        <w:trPr>
          <w:trHeight w:val="24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5190,0</w:t>
            </w:r>
          </w:p>
        </w:tc>
      </w:tr>
      <w:tr>
        <w:trPr>
          <w:trHeight w:val="31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27660,0</w:t>
            </w:r>
          </w:p>
        </w:tc>
      </w:tr>
      <w:tr>
        <w:trPr>
          <w:trHeight w:val="22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7575,0</w:t>
            </w:r>
          </w:p>
        </w:tc>
      </w:tr>
      <w:tr>
        <w:trPr>
          <w:trHeight w:val="28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11436,0</w:t>
            </w:r>
          </w:p>
        </w:tc>
      </w:tr>
      <w:tr>
        <w:trPr>
          <w:trHeight w:val="27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2431,0</w:t>
            </w:r>
          </w:p>
        </w:tc>
      </w:tr>
      <w:tr>
        <w:trPr>
          <w:trHeight w:val="25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4287,0</w:t>
            </w:r>
          </w:p>
        </w:tc>
      </w:tr>
      <w:tr>
        <w:trPr>
          <w:trHeight w:val="24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4678,0</w:t>
            </w:r>
          </w:p>
        </w:tc>
      </w:tr>
      <w:tr>
        <w:trPr>
          <w:trHeight w:val="25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81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</w:p>
        </w:tc>
      </w:tr>
      <w:tr>
        <w:trPr>
          <w:trHeight w:val="3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14759,4</w:t>
            </w:r>
          </w:p>
        </w:tc>
      </w:tr>
      <w:tr>
        <w:trPr>
          <w:trHeight w:val="25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1747,4</w:t>
            </w:r>
          </w:p>
        </w:tc>
      </w:tr>
      <w:tr>
        <w:trPr>
          <w:trHeight w:val="25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</w:tr>
      <w:tr>
        <w:trPr>
          <w:trHeight w:val="27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1720,0</w:t>
            </w:r>
          </w:p>
        </w:tc>
      </w:tr>
      <w:tr>
        <w:trPr>
          <w:trHeight w:val="3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51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55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120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4560,0</w:t>
            </w:r>
          </w:p>
        </w:tc>
      </w:tr>
      <w:tr>
        <w:trPr>
          <w:trHeight w:val="147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4560,0</w:t>
            </w:r>
          </w:p>
        </w:tc>
      </w:tr>
      <w:tr>
        <w:trPr>
          <w:trHeight w:val="39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8292,0</w:t>
            </w:r>
          </w:p>
        </w:tc>
      </w:tr>
      <w:tr>
        <w:trPr>
          <w:trHeight w:val="34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8292,0</w:t>
            </w:r>
          </w:p>
        </w:tc>
      </w:tr>
      <w:tr>
        <w:trPr>
          <w:trHeight w:val="24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8686,0</w:t>
            </w:r>
          </w:p>
        </w:tc>
      </w:tr>
      <w:tr>
        <w:trPr>
          <w:trHeight w:val="51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</w:p>
        </w:tc>
      </w:tr>
      <w:tr>
        <w:trPr>
          <w:trHeight w:val="51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</w:p>
        </w:tc>
      </w:tr>
      <w:tr>
        <w:trPr>
          <w:trHeight w:val="27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7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7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1857754,0</w:t>
            </w:r>
          </w:p>
        </w:tc>
      </w:tr>
      <w:tr>
        <w:trPr>
          <w:trHeight w:val="25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1857754,0</w:t>
            </w:r>
          </w:p>
        </w:tc>
      </w:tr>
      <w:tr>
        <w:trPr>
          <w:trHeight w:val="25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1857754,0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730"/>
        <w:gridCol w:w="709"/>
        <w:gridCol w:w="9528"/>
        <w:gridCol w:w="2135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2280463,8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212504,7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13872,0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13583,0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49887,2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49638,2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127062,8</w:t>
            </w:r>
          </w:p>
        </w:tc>
      </w:tr>
      <w:tr>
        <w:trPr>
          <w:trHeight w:val="6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111567,8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15495,0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21682,7</w:t>
            </w:r>
          </w:p>
        </w:tc>
      </w:tr>
      <w:tr>
        <w:trPr>
          <w:trHeight w:val="8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19295,7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</w:p>
        </w:tc>
      </w:tr>
      <w:tr>
        <w:trPr>
          <w:trHeight w:val="5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1035,0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935,0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8376,9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8376,9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2050,0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6326,9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673,0</w:t>
            </w:r>
          </w:p>
        </w:tc>
      </w:tr>
      <w:tr>
        <w:trPr>
          <w:trHeight w:val="5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673,0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673,0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1418537,7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1268815,7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12865,2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1006633,0</w:t>
            </w:r>
          </w:p>
        </w:tc>
      </w:tr>
      <w:tr>
        <w:trPr>
          <w:trHeight w:val="5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13535,0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17749,0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62349,0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5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11849,0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4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65815,0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77601,5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149722,0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149722,0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67747,7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16090,0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16090,0</w:t>
            </w:r>
          </w:p>
        </w:tc>
      </w:tr>
      <w:tr>
        <w:trPr>
          <w:trHeight w:val="5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51657,7</w:t>
            </w:r>
          </w:p>
        </w:tc>
      </w:tr>
      <w:tr>
        <w:trPr>
          <w:trHeight w:val="5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17472,7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19289,0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787,0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4653,0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</w:tr>
      <w:tr>
        <w:trPr>
          <w:trHeight w:val="5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4525,0</w:t>
            </w:r>
          </w:p>
        </w:tc>
      </w:tr>
      <w:tr>
        <w:trPr>
          <w:trHeight w:val="8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3655,0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263574,3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22703,8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8518,8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1618,2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3644,0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8922,8</w:t>
            </w:r>
          </w:p>
        </w:tc>
      </w:tr>
      <w:tr>
        <w:trPr>
          <w:trHeight w:val="5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47438,5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2193,0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3594,6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26532,9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13430,0</w:t>
            </w:r>
          </w:p>
        </w:tc>
      </w:tr>
      <w:tr>
        <w:trPr>
          <w:trHeight w:val="4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1688,0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1774,0</w:t>
            </w:r>
          </w:p>
        </w:tc>
      </w:tr>
      <w:tr>
        <w:trPr>
          <w:trHeight w:val="5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ауылдық елді мекендерді дамыту шеңберінде объектілерді жөндеу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1774,0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191658,0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2390,0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188008,0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103140,9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76639,0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5326,0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39225,0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16515,0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5961,0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9612,0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11666,4</w:t>
            </w:r>
          </w:p>
        </w:tc>
      </w:tr>
      <w:tr>
        <w:trPr>
          <w:trHeight w:val="5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5998,4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4366,0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1302,0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14835,5</w:t>
            </w:r>
          </w:p>
        </w:tc>
      </w:tr>
      <w:tr>
        <w:trPr>
          <w:trHeight w:val="5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4750,5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өткiзу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2649,0</w:t>
            </w:r>
          </w:p>
        </w:tc>
      </w:tr>
      <w:tr>
        <w:trPr>
          <w:trHeight w:val="5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қаланың)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4236,0</w:t>
            </w:r>
          </w:p>
        </w:tc>
      </w:tr>
      <w:tr>
        <w:trPr>
          <w:trHeight w:val="5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87801,0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4062,0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4062,0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шаруашылығы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10155,6</w:t>
            </w:r>
          </w:p>
        </w:tc>
      </w:tr>
      <w:tr>
        <w:trPr>
          <w:trHeight w:val="5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7951,6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2204,0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12062,5</w:t>
            </w:r>
          </w:p>
        </w:tc>
      </w:tr>
      <w:tr>
        <w:trPr>
          <w:trHeight w:val="4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9523,5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2539,0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61520,9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5995,9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1954,3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728,9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1045,8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51796,0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27193,8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7391,0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7326,0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19802,8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4622,8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19821,0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</w:p>
        </w:tc>
      </w:tr>
      <w:tr>
        <w:trPr>
          <w:trHeight w:val="5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</w:p>
        </w:tc>
      </w:tr>
      <w:tr>
        <w:trPr>
          <w:trHeight w:val="5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17915,0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17915,0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40832,4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20228,0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20228,0</w:t>
            </w:r>
          </w:p>
        </w:tc>
      </w:tr>
      <w:tr>
        <w:trPr>
          <w:trHeight w:val="5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7749,0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жолдарды саласындағы мемлекеттік саясатты іске асыру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7619,0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5855,4</w:t>
            </w:r>
          </w:p>
        </w:tc>
      </w:tr>
      <w:tr>
        <w:trPr>
          <w:trHeight w:val="6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 пен туризмді дамыту саласындағы мемлекеттік саясатты іске асыру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5855,4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5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30252,4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30252,4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29625,3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627,1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11677,9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15579,9</w:t>
            </w:r>
          </w:p>
        </w:tc>
      </w:tr>
      <w:tr>
        <w:trPr>
          <w:trHeight w:val="5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15579,9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15579,9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қолдау шараларын іске асыруға берілетін бюджеттік кредиттер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15579,9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3902,0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3902,0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3902,0</w:t>
            </w:r>
          </w:p>
        </w:tc>
      </w:tr>
      <w:tr>
        <w:trPr>
          <w:trHeight w:val="5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3902,0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5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-100970,3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100970,3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10 қыркүйектегі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5С-22-1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5С-12-2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ауылдық округтердің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689"/>
        <w:gridCol w:w="731"/>
        <w:gridCol w:w="9324"/>
        <w:gridCol w:w="2167"/>
      </w:tblGrid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ББӘ</w:t>
            </w:r>
          </w:p>
        </w:tc>
        <w:tc>
          <w:tcPr>
            <w:tcW w:w="2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187990,6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ауылдық округі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43224,9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13853,9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6900,0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1297,2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3598,0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6187,8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Бесбидайық ауылдық округі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6838,0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6319,0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ауылдық округі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12275,5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8132,5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2050,0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ауылдық округі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25700,0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12467,3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3023,9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1618,8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2450,0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3685,0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ауылдық округі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7438,0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 ауылдық округі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9842,0</w:t>
            </w:r>
          </w:p>
        </w:tc>
      </w:tr>
      <w:tr>
        <w:trPr>
          <w:trHeight w:val="6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758,0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ауылдық округі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12032,0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1032,0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 ауылдық округі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9031,4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7567,4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 ауылдық округі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11581,0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1173,0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 ауылдық округі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10227,0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 ауылдық округі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8728,9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1852,9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4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Первомайка ауылдық округі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13970,2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1503,2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 ауылдық округі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9555,7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7690,7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1034,0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ауылдық округі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7546,0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331,0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