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1876" w14:textId="1aa1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27 ақпандағы № 5С-13-2 шешімі. Ақмола облысының Әділет департаментінде 2013 жылғы 12 наурызда № 3676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2204994,0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1852437,0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2219161,1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11677,9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45500,0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-71345,0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71345,0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Н.Сейілов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18"/>
        <w:gridCol w:w="418"/>
        <w:gridCol w:w="9689"/>
        <w:gridCol w:w="267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2204994,0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4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4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1852437,0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461"/>
        <w:gridCol w:w="26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2219161,1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210510,6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61335,2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61195,2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114445,4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113362,4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1225652,0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988438,0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62714,0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66338,0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73751,2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16245,2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57506,0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271737,4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10565,8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54781,4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32781,4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77538,0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-71345,0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 трасферттері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385598,0</w:t>
            </w:r>
          </w:p>
        </w:tc>
      </w:tr>
      <w:tr>
        <w:trPr>
          <w:trHeight w:val="2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182011,0</w:t>
            </w:r>
          </w:p>
        </w:tc>
      </w:tr>
      <w:tr>
        <w:trPr>
          <w:trHeight w:val="22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105926,0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 мүгедек балаларды құралдармен, бағдарламалық қамсыздандыруға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7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6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6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2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қызметкерлеріне әлеуметтік қолдау көрсету шараларын жүзеге асыру үшін бюджеттік несиелер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1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169537,0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5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7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отбасыларынан және Астрахан ауданының ауылдық жерлерден көп балалы отбасыларынан шыққан студенттеріне колледжде оқуын төлеуіне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2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Автоматтық өрт сөндіру сигнализациясын орнатуына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құрастырмалы-модульдік қазандықтарды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(селолық)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440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177471,6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5287,8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12273,2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