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5a6b2" w14:textId="3c5a6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ауданы әкімдігінің 2013 жылғы 25 қаңтардағы № А-40 "2013 жылға Аршалы ауданындағы халықтың мақсатты топтарына жататын адамдардың қосымша тізбесін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әкімдігінің 2013 жылғы 8 қазандағы № А-337 қаулысы. Ақмола облысының Әділет департаментінде 2013 жылғы 30 қазанда № 3867 болып тіркелді. Күші жойылды - Ақмола облысы Аршалы ауданы әкімдігінің 2014 жылғы 8 қаңтардағы № А-29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Ақмола облысы Аршалы ауданы әкімдігінің 08.01.2014 № А-29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Аршалы ауданы әкімдігінің "2013 жылға Аршалы ауданындағы халықтың мақсатты топтарына жататын адамдардың қосымша тізбесін белгілеу туралы" 2013 жылғы 25 қаңтардағы № А-40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3654 тіркелген, 2013 жылғы 1 наурызда аудандық "Вперед" және "Аршалы айнасы" газеттерінде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бабына, "Халықты жұмыспен қамту туралы" Қазақстан Республикасының 2001 жылғы 23 қаңтардағы Заңының 5 бабының 2 тармағына, 7 бабының 2) тармақшасына сәйкес, Аршалы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Аршалы ауданы әкімінің орынбасары А.Е.Мүсралимоваға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Аршалы ауданы әкімдігінің қаулысы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Аршалы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Қ.Қарауылов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