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634" w14:textId="5ac3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2013 жылғы 23 қаңтардағы № А-1/49 "Жұмыс орындарының жалпы санының үш проценті мөлшерінде мүгедектер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2013 жылғы 26 қыркүйектегі № А-9/407 қаулысы. Ақмола облысының Әділет департаментінде 2013 жылғы 29 қазанда № 3861 болып тіркелді. Күші жойылды - Ақмола облысы Ақкөл ауданы әкімдігінің 2016 жылғы 4 сәуірдегі № А-4/104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ауданы әкімдігінің 04.04.2016 </w:t>
      </w:r>
      <w:r>
        <w:rPr>
          <w:rFonts w:ascii="Times New Roman"/>
          <w:b w:val="false"/>
          <w:i w:val="false"/>
          <w:color w:val="ff0000"/>
          <w:sz w:val="28"/>
        </w:rPr>
        <w:t>№ А-4/104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заңнамаға сәйкестендіру мақсатында, Ақкөл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ауданы әкімдігінің "Жұмыс орындарының жалпы санының үш проценті мөлшерінде мүгедектер үшін жұмыс орындарының квотасын белгілеу туралы" 2013 жылғы 23 қаңтардағы № А-1/49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3651 болып тіркелген, 2013 жылғы 1 наурызда "Ақкөл өмірі" және "Знамя Родины KZ"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31-бабына, "Қазақстан Республикасында мүгедектерді әлеуметтік қорғау туралы" Қазақстан Республикасының 2005 жылғы 13 сәуірдегі Заңының 31-бабының 1)-тармақшасына, "Халықты жұмыспен қамту туралы" Қазақстан Республикасының 2001 жылғы 23 қаңтардағы Заңының 7-бабының 5-2)-тармақшасына сәйкес, Ақкөл ауданының әкімдігі ҚАУЛЫ ЕТЕДІ:".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міндетін атқарушы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