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49d6b" w14:textId="ad49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Ақкөл аудандық мәслихаттың 2012 жылғы 20 желтоқсандағы № С 12-1 "2013-2015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Ақкөл аудандық мәслихатының 2013 жылғы 12 шілдедегі № С 21-1 шешімі. Ақмола облысының Әділет департаментінде 2013 жылғы 19 шілдеде № 3771 болып тіркелді. Қолданылу мерзімінің аяқталуына байланысты күші жойылды - (Ақмола облысы Ақкөл аудандық мәслихатының 2014 жылғы 11 ақпандағы № 01-10/19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Ақкөл аудандық мәслихатының 11.02.2014 № 01-10/19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 бабының 2 тармағының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Заңының 6 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Ақкөл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Ақкөл аудандық мәслихаттың «2013-2015 жылдарға арналған аудандық бюджет туралы» 2012 жылғы 20 желтоқсандағы № С 12-1 (Нормативтік құқықтық актілерді мемлекеттік тіркеудің тізілімінде № 3591 тіркелген, 2013 жылғы 18 қаңтарда «Ақкөл өмірі» және «Знамя Родины KZ»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2013-2015 жылдарға арналған аудандық бюджеті 1, 2 және 3 қосымшаларға сәйкес, соның ішінде 2013 жылға келесі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2 445 771,1 мың теңге,соның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429 649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8 157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31 958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1 976 007,1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2 447 396,3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10 484,7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13 064,7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2 580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– 13 380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13 380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бюджеттің тапшылығы (профициті) – -25 489,9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қаржыландыруы (профицитті қолдану) – 25 489,9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Ақмола облысының Әділет департаментінде мемлекеттік тіркелген күннен бастап күшіне енеді және 2013 жылғы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Н.Мизина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мәслихаттың хатшысы                        Ж.Салыбекова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Ақкөл ауданының әкімі                      Т.Қ.Едігенов</w:t>
      </w:r>
    </w:p>
    <w:bookmarkStart w:name="z2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 қосымша        </w:t>
      </w:r>
    </w:p>
    <w:bookmarkStart w:name="z2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бюджет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3"/>
        <w:gridCol w:w="561"/>
        <w:gridCol w:w="477"/>
        <w:gridCol w:w="9921"/>
        <w:gridCol w:w="2038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2445771,1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429649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42021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166343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195591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127785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16923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47694</w:t>
            </w:r>
          </w:p>
        </w:tc>
      </w:tr>
      <w:tr>
        <w:trPr>
          <w:trHeight w:val="46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3189</w:t>
            </w:r>
          </w:p>
        </w:tc>
      </w:tr>
      <w:tr>
        <w:trPr>
          <w:trHeight w:val="1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21877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</w:t>
            </w:r>
          </w:p>
        </w:tc>
      </w:tr>
      <w:tr>
        <w:trPr>
          <w:trHeight w:val="7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11289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6597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3817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8157</w:t>
            </w:r>
          </w:p>
        </w:tc>
      </w:tr>
      <w:tr>
        <w:trPr>
          <w:trHeight w:val="40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18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 ) өткізуінен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</w:p>
        </w:tc>
      </w:tr>
      <w:tr>
        <w:trPr>
          <w:trHeight w:val="156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193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4935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31958</w:t>
            </w:r>
          </w:p>
        </w:tc>
      </w:tr>
      <w:tr>
        <w:trPr>
          <w:trHeight w:val="48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45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42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26958</w:t>
            </w:r>
          </w:p>
        </w:tc>
      </w:tr>
      <w:tr>
        <w:trPr>
          <w:trHeight w:val="390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1976007,1</w:t>
            </w:r>
          </w:p>
        </w:tc>
      </w:tr>
      <w:tr>
        <w:trPr>
          <w:trHeight w:val="82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1976007,1</w:t>
            </w:r>
          </w:p>
        </w:tc>
      </w:tr>
      <w:tr>
        <w:trPr>
          <w:trHeight w:val="375" w:hRule="atLeast"/>
        </w:trPr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1976007,1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1"/>
        <w:gridCol w:w="531"/>
        <w:gridCol w:w="10061"/>
        <w:gridCol w:w="2045"/>
      </w:tblGrid>
      <w:tr>
        <w:trPr>
          <w:trHeight w:val="48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2447396,3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158431,3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15234,9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14984,9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50623</w:t>
            </w:r>
          </w:p>
        </w:tc>
      </w:tr>
      <w:tr>
        <w:trPr>
          <w:trHeight w:val="7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50020,1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602,9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77290,9</w:t>
            </w:r>
          </w:p>
        </w:tc>
      </w:tr>
      <w:tr>
        <w:trPr>
          <w:trHeight w:val="11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76540,9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15282,5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14592,5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2265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1653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1265861,4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1262661,4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5621,1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1038150,2</w:t>
            </w:r>
          </w:p>
        </w:tc>
      </w:tr>
      <w:tr>
        <w:trPr>
          <w:trHeight w:val="12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13805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91692,2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12771,8</w:t>
            </w:r>
          </w:p>
        </w:tc>
      </w:tr>
      <w:tr>
        <w:trPr>
          <w:trHeight w:val="4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18375,6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2268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32905,3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18328,2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84780,8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84780,8</w:t>
            </w:r>
          </w:p>
        </w:tc>
      </w:tr>
      <w:tr>
        <w:trPr>
          <w:trHeight w:val="2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9898,7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224,8</w:t>
            </w:r>
          </w:p>
        </w:tc>
      </w:tr>
      <w:tr>
        <w:trPr>
          <w:trHeight w:val="5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5918,3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398524,9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</w:t>
            </w:r>
          </w:p>
        </w:tc>
      </w:tr>
      <w:tr>
        <w:trPr>
          <w:trHeight w:val="11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5705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351903,9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110808,5</w:t>
            </w:r>
          </w:p>
        </w:tc>
      </w:tr>
      <w:tr>
        <w:trPr>
          <w:trHeight w:val="8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28431,3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209574,1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323661,7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70256,6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34213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23931,7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2994,9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11628,1</w:t>
            </w:r>
          </w:p>
        </w:tc>
      </w:tr>
      <w:tr>
        <w:trPr>
          <w:trHeight w:val="117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4958,1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10472</w:t>
            </w:r>
          </w:p>
        </w:tc>
      </w:tr>
      <w:tr>
        <w:trPr>
          <w:trHeight w:val="7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</w:tr>
      <w:tr>
        <w:trPr>
          <w:trHeight w:val="12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4900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1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231305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60688,6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3514</w:t>
            </w:r>
          </w:p>
        </w:tc>
      </w:tr>
      <w:tr>
        <w:trPr>
          <w:trHeight w:val="1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14161,4</w:t>
            </w:r>
          </w:p>
        </w:tc>
      </w:tr>
      <w:tr>
        <w:trPr>
          <w:trHeight w:val="7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2347,7</w:t>
            </w:r>
          </w:p>
        </w:tc>
      </w:tr>
      <w:tr>
        <w:trPr>
          <w:trHeight w:val="1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аймақтарға бөлу жөнiндегi жұмыстарды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40665,5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34278,5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9686,3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5636,3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18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4050</w:t>
            </w:r>
          </w:p>
        </w:tc>
      </w:tr>
      <w:tr>
        <w:trPr>
          <w:trHeight w:val="4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60151,6</w:t>
            </w:r>
          </w:p>
        </w:tc>
      </w:tr>
      <w:tr>
        <w:trPr>
          <w:trHeight w:val="3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1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52075,1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50075,1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21266,1</w:t>
            </w:r>
          </w:p>
        </w:tc>
      </w:tr>
      <w:tr>
        <w:trPr>
          <w:trHeight w:val="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6575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4898,1</w:t>
            </w:r>
          </w:p>
        </w:tc>
      </w:tr>
      <w:tr>
        <w:trPr>
          <w:trHeight w:val="4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4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61571,6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10706,4</w:t>
            </w:r>
          </w:p>
        </w:tc>
      </w:tr>
      <w:tr>
        <w:trPr>
          <w:trHeight w:val="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50865,2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кредиттеу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10484,7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13064,7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операциялар бойынша сальдо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активтерiн сатып алу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13380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Бюджеттің тапшылығы (профициті)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-25489,9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Бюджеттің тапшылығын қаржыландыру (профицитті пайдалану)</w:t>
            </w:r>
          </w:p>
        </w:tc>
        <w:tc>
          <w:tcPr>
            <w:tcW w:w="2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25489,9</w:t>
            </w:r>
          </w:p>
        </w:tc>
      </w:tr>
    </w:tbl>
    <w:bookmarkStart w:name="z2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 </w:t>
      </w:r>
    </w:p>
    <w:bookmarkStart w:name="z2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республикалық бюджеттен берілетін нысаналы трансферттер мен бюджеттік кредиттер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1"/>
        <w:gridCol w:w="2119"/>
      </w:tblGrid>
      <w:tr>
        <w:trPr>
          <w:trHeight w:val="255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425 904,8</w:t>
            </w:r>
          </w:p>
        </w:tc>
      </w:tr>
      <w:tr>
        <w:trPr>
          <w:trHeight w:val="375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130 605,8</w:t>
            </w:r>
          </w:p>
        </w:tc>
      </w:tr>
      <w:tr>
        <w:trPr>
          <w:trHeight w:val="36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79 970,3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32 905,3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бiлiм берудi дамытудың 2011-2020 жылдарға арналған мемлекеттiк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iске асыруға, оның ішінде: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14 559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12 291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 балаларды жабдықтармен, бағдарламалық қамтыммен қамтамасыз етуге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2 268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Қорғаншыларға (қамқоршыларға) жетім баланы (жетім балаларды) және ата-анасының қамқорлығынсыз қалған баланы (балаларды) асырап-бағу үшін ай сайын ақша қаражатын төлеуге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12 771,8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Үш деңгейлі жүйе бойынша біліктілігін арттырудан өткен мұғалімдерге еңбекақыны көтеруге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2 847,6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білім беру ұйымдары тәрбиешілеріне біліктілік санаты үшін қосымша ақының мөлшерін арттыруға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16 886,6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3 514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(селолық), округ әкімінің аппараты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«Өңiрлердi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шеңберiнде өңiрлердiң экономикалық дамуына жәрдемдесу жөнiндегi шараларды iске асыруға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9 293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штат санын ұлғайтуға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3 041</w:t>
            </w:r>
          </w:p>
        </w:tc>
      </w:tr>
      <w:tr>
        <w:trPr>
          <w:trHeight w:val="6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іс-шараларды жүргізуге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34 278,5</w:t>
            </w:r>
          </w:p>
        </w:tc>
      </w:tr>
      <w:tr>
        <w:trPr>
          <w:trHeight w:val="375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Дамытуға арналған нысаналы трансферттер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282 316</w:t>
            </w:r>
          </w:p>
        </w:tc>
      </w:tr>
      <w:tr>
        <w:trPr>
          <w:trHeight w:val="375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282 316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мекендердегі сумен жабдықтау және су бұру жүйелерін дамыту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157 794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жобалауға, дамытуға, жайластыруға және (немесе) сатып алуға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28 367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салуға және (немесе) сатып алуға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96 155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405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  <w:tr>
        <w:trPr>
          <w:trHeight w:val="285" w:hRule="atLeast"/>
        </w:trPr>
        <w:tc>
          <w:tcPr>
            <w:tcW w:w="11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12 983,0</w:t>
            </w:r>
          </w:p>
        </w:tc>
      </w:tr>
    </w:tbl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21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 </w:t>
      </w:r>
    </w:p>
    <w:bookmarkStart w:name="z2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облыстық бюджеттен аудандар (облыстық маңызы бар қалалар) бюджеттерiне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73"/>
        <w:gridCol w:w="2327"/>
      </w:tblGrid>
      <w:tr>
        <w:trPr>
          <w:trHeight w:val="75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30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0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363 078,3</w:t>
            </w:r>
          </w:p>
        </w:tc>
      </w:tr>
      <w:tr>
        <w:trPr>
          <w:trHeight w:val="49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65 374,2</w:t>
            </w:r>
          </w:p>
        </w:tc>
      </w:tr>
      <w:tr>
        <w:trPr>
          <w:trHeight w:val="48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12 919,0</w:t>
            </w:r>
          </w:p>
        </w:tc>
      </w:tr>
      <w:tr>
        <w:trPr>
          <w:trHeight w:val="64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объектілеріне өртке қарсы шараларын өткізу үшін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12 919,0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2 455,2</w:t>
            </w:r>
          </w:p>
        </w:tc>
      </w:tr>
      <w:tr>
        <w:trPr>
          <w:trHeight w:val="19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соғысына қатысқандарға және мүгедектерiне коммуналдық қызметтер көрсетуге және телефон байланысы қызметінің абоненттік төлеміне арналған шығыстарды төлеу үшiн әлеуметтiк көмек көрсетуге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1 095,2</w:t>
            </w:r>
          </w:p>
        </w:tc>
      </w:tr>
      <w:tr>
        <w:trPr>
          <w:trHeight w:val="36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Ақмола облысының аз қамтылған отбасыларының колледждерде оқитын студенттерiнiң және Ақмола облысының селолық жерлердегi көп балалы отбасыларының оқу ақысын төлеуге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1 360,0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және автокөлік жолдарын жөндеу үшін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50 000,0</w:t>
            </w:r>
          </w:p>
        </w:tc>
      </w:tr>
      <w:tr>
        <w:trPr>
          <w:trHeight w:val="43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трансферттерi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405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iшiнде: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297 704,1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объектiлерiнiң құрылысына және қайта жөндеуге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231 305,0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жүйелерінің дамытуына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51 780,1</w:t>
            </w:r>
          </w:p>
        </w:tc>
      </w:tr>
      <w:tr>
        <w:trPr>
          <w:trHeight w:val="30" w:hRule="atLeast"/>
        </w:trPr>
        <w:tc>
          <w:tcPr>
            <w:tcW w:w="1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үйлерін жобалауға, салуға және (немесе) сатып алуға</w:t>
            </w:r>
          </w:p>
        </w:tc>
        <w:tc>
          <w:tcPr>
            <w:tcW w:w="2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14 619,0</w:t>
            </w:r>
          </w:p>
        </w:tc>
      </w:tr>
    </w:tbl>
    <w:bookmarkStart w:name="z2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12 шілдедегі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21-1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 қосымша     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Ақкөл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20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С 12-1 шешіміне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 қосымша        </w:t>
      </w:r>
    </w:p>
    <w:bookmarkStart w:name="z2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2013 жылға арналған аудандық маңызы бар қала, кент, ауыл (село), ауылдық (селолық) округінің бюджеттік бағдарламалар тізбеcі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532"/>
        <w:gridCol w:w="532"/>
        <w:gridCol w:w="9763"/>
        <w:gridCol w:w="2320"/>
      </w:tblGrid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131746,4</w:t>
            </w:r>
          </w:p>
        </w:tc>
      </w:tr>
      <w:tr>
        <w:trPr>
          <w:trHeight w:val="1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77290,9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77290,9</w:t>
            </w:r>
          </w:p>
        </w:tc>
      </w:tr>
      <w:tr>
        <w:trPr>
          <w:trHeight w:val="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76540,9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13709,6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Бөгенбай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2235,5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8429,3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7596,3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7155,7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6935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6555,5</w:t>
            </w:r>
          </w:p>
        </w:tc>
      </w:tr>
      <w:tr>
        <w:trPr>
          <w:trHeight w:val="45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7788,5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6616,9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Қырыққұдық селосы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3142,6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37086,0</w:t>
            </w:r>
          </w:p>
        </w:tc>
      </w:tr>
      <w:tr>
        <w:trPr>
          <w:trHeight w:val="7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37086,0</w:t>
            </w:r>
          </w:p>
        </w:tc>
      </w:tr>
      <w:tr>
        <w:trPr>
          <w:trHeight w:val="69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қаланың, кенттің, ауылдың (селоның), ауылдық (селолық) округтің мемлекеттік тұрғын үй қорының сақталуын ұйымдастыру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4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15972</w:t>
            </w:r>
          </w:p>
        </w:tc>
      </w:tr>
      <w:tr>
        <w:trPr>
          <w:trHeight w:val="10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</w:t>
            </w:r>
          </w:p>
        </w:tc>
      </w:tr>
      <w:tr>
        <w:trPr>
          <w:trHeight w:val="7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19205</w:t>
            </w:r>
          </w:p>
        </w:tc>
      </w:tr>
      <w:tr>
        <w:trPr>
          <w:trHeight w:val="52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84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126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8076,5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қаласы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7921,5</w:t>
            </w:r>
          </w:p>
        </w:tc>
      </w:tr>
      <w:tr>
        <w:trPr>
          <w:trHeight w:val="60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4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8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өңірлерді экономикалық дамытуға жәрдемдесу бойынша шараларды іске асыру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9293</w:t>
            </w:r>
          </w:p>
        </w:tc>
      </w:tr>
      <w:tr>
        <w:trPr>
          <w:trHeight w:val="49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Азат ауылы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Қарасай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51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Кеңес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Наумовка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</w:t>
            </w:r>
          </w:p>
        </w:tc>
      </w:tr>
      <w:tr>
        <w:trPr>
          <w:trHeight w:val="43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Новорыбинка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Еңбек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</w:t>
            </w:r>
          </w:p>
        </w:tc>
      </w:tr>
      <w:tr>
        <w:trPr>
          <w:trHeight w:val="48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Урюпинка селолық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1906</w:t>
            </w:r>
          </w:p>
        </w:tc>
      </w:tr>
      <w:tr>
        <w:trPr>
          <w:trHeight w:val="55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Ақкөл ауданы Жалғызқарағай ауылдық округі әкімінің аппараты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